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536B" w:rsidRPr="00482559" w:rsidRDefault="00A52DB9" w:rsidP="00FC7FAD">
      <w:pPr>
        <w:bidi/>
        <w:spacing w:line="276" w:lineRule="auto"/>
        <w:jc w:val="both"/>
        <w:rPr>
          <w:rFonts w:ascii="Arial" w:eastAsia="Arial" w:hAnsi="Arial" w:cs="B Nazanin"/>
          <w:sz w:val="24"/>
          <w:szCs w:val="24"/>
          <w:rtl/>
        </w:rPr>
      </w:pPr>
      <w:r w:rsidRPr="00482559">
        <w:rPr>
          <w:rFonts w:cs="B Nazanin" w:hint="cs"/>
          <w:noProof/>
          <w:sz w:val="24"/>
          <w:szCs w:val="24"/>
        </w:rPr>
        <w:drawing>
          <wp:anchor distT="0" distB="0" distL="114300" distR="114300" simplePos="0" relativeHeight="251662336" behindDoc="0" locked="0" layoutInCell="1" allowOverlap="1" wp14:anchorId="70326BD0" wp14:editId="595F0CDD">
            <wp:simplePos x="0" y="0"/>
            <wp:positionH relativeFrom="column">
              <wp:posOffset>5308600</wp:posOffset>
            </wp:positionH>
            <wp:positionV relativeFrom="paragraph">
              <wp:posOffset>1905</wp:posOffset>
            </wp:positionV>
            <wp:extent cx="906780" cy="685800"/>
            <wp:effectExtent l="0" t="0" r="762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06780" cy="685800"/>
                    </a:xfrm>
                    <a:prstGeom prst="rect">
                      <a:avLst/>
                    </a:prstGeom>
                    <a:noFill/>
                    <a:ln>
                      <a:noFill/>
                    </a:ln>
                  </pic:spPr>
                </pic:pic>
              </a:graphicData>
            </a:graphic>
            <wp14:sizeRelV relativeFrom="margin">
              <wp14:pctHeight>0</wp14:pctHeight>
            </wp14:sizeRelV>
          </wp:anchor>
        </w:drawing>
      </w:r>
    </w:p>
    <w:p w:rsidR="00097E8C" w:rsidRPr="00482559" w:rsidRDefault="00097E8C" w:rsidP="003140BB">
      <w:pPr>
        <w:bidi/>
        <w:spacing w:line="276" w:lineRule="auto"/>
        <w:ind w:left="226" w:firstLine="30"/>
        <w:jc w:val="center"/>
        <w:rPr>
          <w:rFonts w:ascii="Arial" w:eastAsia="Arial" w:hAnsi="Arial" w:cs="B Nazanin"/>
          <w:sz w:val="24"/>
          <w:szCs w:val="24"/>
          <w:rtl/>
        </w:rPr>
      </w:pPr>
    </w:p>
    <w:p w:rsidR="0008536B" w:rsidRPr="00482559" w:rsidRDefault="00E44D8E" w:rsidP="00CE77C8">
      <w:pPr>
        <w:bidi/>
        <w:spacing w:line="276" w:lineRule="auto"/>
        <w:jc w:val="center"/>
        <w:rPr>
          <w:rFonts w:ascii="Arial" w:eastAsia="Arial" w:hAnsi="Arial" w:cs="B Nazanin"/>
          <w:b/>
          <w:bCs/>
          <w:sz w:val="24"/>
          <w:szCs w:val="24"/>
          <w:rtl/>
        </w:rPr>
      </w:pPr>
      <w:r w:rsidRPr="00482559">
        <w:rPr>
          <w:rFonts w:ascii="Arial" w:eastAsia="Arial" w:hAnsi="Arial" w:cs="B Nazanin" w:hint="cs"/>
          <w:b/>
          <w:bCs/>
          <w:sz w:val="24"/>
          <w:szCs w:val="24"/>
          <w:rtl/>
        </w:rPr>
        <w:t>فراخوان</w:t>
      </w:r>
      <w:r w:rsidR="0008536B" w:rsidRPr="00482559">
        <w:rPr>
          <w:rFonts w:ascii="Arial" w:eastAsia="Arial" w:hAnsi="Arial" w:cs="B Nazanin"/>
          <w:b/>
          <w:bCs/>
          <w:sz w:val="24"/>
          <w:szCs w:val="24"/>
          <w:rtl/>
        </w:rPr>
        <w:t xml:space="preserve"> پذيرش </w:t>
      </w:r>
      <w:r w:rsidR="00D8588C">
        <w:rPr>
          <w:rFonts w:ascii="Arial" w:eastAsia="Arial" w:hAnsi="Arial" w:cs="B Nazanin" w:hint="cs"/>
          <w:b/>
          <w:bCs/>
          <w:sz w:val="24"/>
          <w:szCs w:val="24"/>
          <w:rtl/>
        </w:rPr>
        <w:t xml:space="preserve"> نیرو</w:t>
      </w:r>
      <w:r w:rsidR="00FB246D" w:rsidRPr="00482559">
        <w:rPr>
          <w:rFonts w:ascii="Arial" w:eastAsia="Arial" w:hAnsi="Arial" w:cs="B Nazanin" w:hint="cs"/>
          <w:b/>
          <w:bCs/>
          <w:sz w:val="24"/>
          <w:szCs w:val="24"/>
          <w:rtl/>
        </w:rPr>
        <w:t xml:space="preserve"> </w:t>
      </w:r>
      <w:r w:rsidRPr="00482559">
        <w:rPr>
          <w:rFonts w:ascii="Arial" w:eastAsia="Arial" w:hAnsi="Arial" w:cs="B Nazanin" w:hint="cs"/>
          <w:b/>
          <w:bCs/>
          <w:sz w:val="24"/>
          <w:szCs w:val="24"/>
          <w:rtl/>
        </w:rPr>
        <w:t xml:space="preserve">در شهرستان </w:t>
      </w:r>
      <w:r w:rsidR="00CB03D5">
        <w:rPr>
          <w:rFonts w:ascii="Arial" w:eastAsia="Arial" w:hAnsi="Arial" w:cs="B Nazanin" w:hint="cs"/>
          <w:b/>
          <w:bCs/>
          <w:sz w:val="24"/>
          <w:szCs w:val="24"/>
          <w:rtl/>
        </w:rPr>
        <w:t>قلعه گنج</w:t>
      </w:r>
    </w:p>
    <w:p w:rsidR="0008536B" w:rsidRPr="00482559" w:rsidRDefault="00806F98" w:rsidP="00CB03D5">
      <w:pPr>
        <w:bidi/>
        <w:spacing w:line="276" w:lineRule="auto"/>
        <w:jc w:val="both"/>
        <w:rPr>
          <w:rFonts w:ascii="Arial" w:eastAsia="Arial" w:hAnsi="Arial" w:cs="B Nazanin"/>
          <w:sz w:val="24"/>
          <w:szCs w:val="24"/>
          <w:rtl/>
        </w:rPr>
      </w:pPr>
      <w:r w:rsidRPr="00482559">
        <w:rPr>
          <w:rFonts w:ascii="Arial" w:eastAsia="Arial" w:hAnsi="Arial" w:cs="B Nazanin" w:hint="cs"/>
          <w:sz w:val="24"/>
          <w:szCs w:val="24"/>
          <w:rtl/>
        </w:rPr>
        <w:t>شبکه</w:t>
      </w:r>
      <w:r w:rsidR="00E44D8E" w:rsidRPr="00482559">
        <w:rPr>
          <w:rFonts w:ascii="Arial" w:eastAsia="Arial" w:hAnsi="Arial" w:cs="B Nazanin" w:hint="cs"/>
          <w:sz w:val="24"/>
          <w:szCs w:val="24"/>
          <w:rtl/>
        </w:rPr>
        <w:t xml:space="preserve"> بهداشت و</w:t>
      </w:r>
      <w:r w:rsidR="00D20C72" w:rsidRPr="00482559">
        <w:rPr>
          <w:rFonts w:ascii="Arial" w:eastAsia="Arial" w:hAnsi="Arial" w:cs="B Nazanin" w:hint="cs"/>
          <w:sz w:val="24"/>
          <w:szCs w:val="24"/>
          <w:rtl/>
        </w:rPr>
        <w:t xml:space="preserve"> </w:t>
      </w:r>
      <w:r w:rsidR="00E44D8E" w:rsidRPr="00482559">
        <w:rPr>
          <w:rFonts w:ascii="Arial" w:eastAsia="Arial" w:hAnsi="Arial" w:cs="B Nazanin" w:hint="cs"/>
          <w:sz w:val="24"/>
          <w:szCs w:val="24"/>
          <w:rtl/>
        </w:rPr>
        <w:t xml:space="preserve">درمان شهرستان </w:t>
      </w:r>
      <w:r w:rsidR="00CB03D5">
        <w:rPr>
          <w:rFonts w:ascii="Arial" w:eastAsia="Arial" w:hAnsi="Arial" w:cs="B Nazanin" w:hint="cs"/>
          <w:sz w:val="24"/>
          <w:szCs w:val="24"/>
          <w:rtl/>
        </w:rPr>
        <w:t xml:space="preserve">قلعه گنج </w:t>
      </w:r>
      <w:r w:rsidR="00E44D8E" w:rsidRPr="00482559">
        <w:rPr>
          <w:rFonts w:ascii="Arial" w:eastAsia="Arial" w:hAnsi="Arial" w:cs="B Nazanin" w:hint="cs"/>
          <w:sz w:val="24"/>
          <w:szCs w:val="24"/>
          <w:rtl/>
        </w:rPr>
        <w:t xml:space="preserve"> </w:t>
      </w:r>
      <w:r w:rsidR="00506469" w:rsidRPr="00482559">
        <w:rPr>
          <w:rFonts w:ascii="Arial" w:eastAsia="Arial" w:hAnsi="Arial" w:cs="B Nazanin"/>
          <w:sz w:val="24"/>
          <w:szCs w:val="24"/>
          <w:rtl/>
        </w:rPr>
        <w:t>در نظر دارد</w:t>
      </w:r>
      <w:r w:rsidR="00E24856" w:rsidRPr="00482559">
        <w:rPr>
          <w:rFonts w:ascii="Arial" w:eastAsia="Arial" w:hAnsi="Arial" w:cs="B Nazanin" w:hint="cs"/>
          <w:sz w:val="24"/>
          <w:szCs w:val="24"/>
          <w:rtl/>
        </w:rPr>
        <w:t xml:space="preserve"> جهت تامین نیروی مورد نیاز خود </w:t>
      </w:r>
      <w:r w:rsidR="00506469" w:rsidRPr="00482559">
        <w:rPr>
          <w:rFonts w:ascii="Arial" w:eastAsia="Arial" w:hAnsi="Arial" w:cs="B Nazanin"/>
          <w:sz w:val="24"/>
          <w:szCs w:val="24"/>
          <w:rtl/>
        </w:rPr>
        <w:t xml:space="preserve"> </w:t>
      </w:r>
      <w:r w:rsidRPr="00482559">
        <w:rPr>
          <w:rFonts w:ascii="Arial" w:eastAsia="Arial" w:hAnsi="Arial" w:cs="B Nazanin" w:hint="cs"/>
          <w:sz w:val="24"/>
          <w:szCs w:val="24"/>
          <w:rtl/>
        </w:rPr>
        <w:t xml:space="preserve">افراد واجد شرایط </w:t>
      </w:r>
      <w:r w:rsidR="00E24856" w:rsidRPr="00482559">
        <w:rPr>
          <w:rFonts w:ascii="Arial" w:eastAsia="Arial" w:hAnsi="Arial" w:cs="B Nazanin" w:hint="cs"/>
          <w:sz w:val="24"/>
          <w:szCs w:val="24"/>
          <w:rtl/>
        </w:rPr>
        <w:t xml:space="preserve">را </w:t>
      </w:r>
      <w:r w:rsidRPr="00482559">
        <w:rPr>
          <w:rFonts w:ascii="Arial" w:eastAsia="Arial" w:hAnsi="Arial" w:cs="B Nazanin" w:hint="cs"/>
          <w:sz w:val="24"/>
          <w:szCs w:val="24"/>
          <w:rtl/>
        </w:rPr>
        <w:t xml:space="preserve">از طریق </w:t>
      </w:r>
      <w:r w:rsidR="0008536B" w:rsidRPr="00482559">
        <w:rPr>
          <w:rFonts w:ascii="Arial" w:eastAsia="Arial" w:hAnsi="Arial" w:cs="B Nazanin"/>
          <w:sz w:val="24"/>
          <w:szCs w:val="24"/>
          <w:rtl/>
        </w:rPr>
        <w:t xml:space="preserve"> </w:t>
      </w:r>
      <w:r w:rsidR="00FB246D" w:rsidRPr="00482559">
        <w:rPr>
          <w:rFonts w:ascii="Arial" w:eastAsia="Arial" w:hAnsi="Arial" w:cs="B Nazanin" w:hint="cs"/>
          <w:sz w:val="24"/>
          <w:szCs w:val="24"/>
          <w:rtl/>
        </w:rPr>
        <w:t>انجام مصاحبه</w:t>
      </w:r>
      <w:r w:rsidR="0008536B" w:rsidRPr="00482559">
        <w:rPr>
          <w:rFonts w:ascii="Arial" w:eastAsia="Arial" w:hAnsi="Arial" w:cs="B Nazanin"/>
          <w:sz w:val="24"/>
          <w:szCs w:val="24"/>
          <w:rtl/>
        </w:rPr>
        <w:t xml:space="preserve"> تخصصي</w:t>
      </w:r>
      <w:r w:rsidR="00BE5C39" w:rsidRPr="00482559">
        <w:rPr>
          <w:rFonts w:ascii="Arial" w:eastAsia="Arial" w:hAnsi="Arial" w:cs="B Nazanin" w:hint="cs"/>
          <w:sz w:val="24"/>
          <w:szCs w:val="24"/>
          <w:rtl/>
        </w:rPr>
        <w:t xml:space="preserve"> </w:t>
      </w:r>
      <w:r w:rsidR="0008536B" w:rsidRPr="00482559">
        <w:rPr>
          <w:rFonts w:ascii="Arial" w:eastAsia="Arial" w:hAnsi="Arial" w:cs="B Nazanin" w:hint="cs"/>
          <w:sz w:val="24"/>
          <w:szCs w:val="24"/>
          <w:rtl/>
        </w:rPr>
        <w:t xml:space="preserve"> و</w:t>
      </w:r>
      <w:r w:rsidRPr="00482559">
        <w:rPr>
          <w:rFonts w:ascii="Arial" w:eastAsia="Arial" w:hAnsi="Arial" w:cs="B Nazanin" w:hint="cs"/>
          <w:sz w:val="24"/>
          <w:szCs w:val="24"/>
          <w:rtl/>
        </w:rPr>
        <w:t xml:space="preserve"> طی مراحل </w:t>
      </w:r>
      <w:r w:rsidR="0008536B" w:rsidRPr="00482559">
        <w:rPr>
          <w:rFonts w:ascii="Arial" w:eastAsia="Arial" w:hAnsi="Arial" w:cs="B Nazanin" w:hint="cs"/>
          <w:sz w:val="24"/>
          <w:szCs w:val="24"/>
          <w:rtl/>
        </w:rPr>
        <w:t xml:space="preserve"> </w:t>
      </w:r>
      <w:r w:rsidR="00FB246D" w:rsidRPr="00482559">
        <w:rPr>
          <w:rFonts w:ascii="Arial" w:eastAsia="Arial" w:hAnsi="Arial" w:cs="B Nazanin"/>
          <w:sz w:val="24"/>
          <w:szCs w:val="24"/>
          <w:rtl/>
        </w:rPr>
        <w:t>گزینش</w:t>
      </w:r>
      <w:r w:rsidR="0008536B" w:rsidRPr="00482559">
        <w:rPr>
          <w:rFonts w:ascii="Arial" w:eastAsia="Arial" w:hAnsi="Arial" w:cs="B Nazanin"/>
          <w:sz w:val="24"/>
          <w:szCs w:val="24"/>
          <w:rtl/>
        </w:rPr>
        <w:t xml:space="preserve"> </w:t>
      </w:r>
      <w:r w:rsidRPr="00482559">
        <w:rPr>
          <w:rFonts w:ascii="Arial" w:eastAsia="Arial" w:hAnsi="Arial" w:cs="B Nazanin" w:hint="cs"/>
          <w:sz w:val="24"/>
          <w:szCs w:val="24"/>
          <w:rtl/>
        </w:rPr>
        <w:t xml:space="preserve"> </w:t>
      </w:r>
      <w:r w:rsidR="00E24856" w:rsidRPr="00482559">
        <w:rPr>
          <w:rFonts w:ascii="Arial" w:eastAsia="Arial" w:hAnsi="Arial" w:cs="B Nazanin" w:hint="cs"/>
          <w:sz w:val="24"/>
          <w:szCs w:val="24"/>
          <w:rtl/>
        </w:rPr>
        <w:t xml:space="preserve">به شرح جدول زیر </w:t>
      </w:r>
      <w:r w:rsidR="005C3529" w:rsidRPr="00482559">
        <w:rPr>
          <w:rFonts w:ascii="Arial" w:eastAsia="Arial" w:hAnsi="Arial" w:cs="B Nazanin" w:hint="cs"/>
          <w:sz w:val="24"/>
          <w:szCs w:val="24"/>
          <w:rtl/>
        </w:rPr>
        <w:t xml:space="preserve"> </w:t>
      </w:r>
      <w:r w:rsidR="00E24856" w:rsidRPr="00482559">
        <w:rPr>
          <w:rFonts w:ascii="Arial" w:eastAsia="Arial" w:hAnsi="Arial" w:cs="B Nazanin" w:hint="cs"/>
          <w:sz w:val="24"/>
          <w:szCs w:val="24"/>
          <w:rtl/>
        </w:rPr>
        <w:t xml:space="preserve">بصورت قراداد برنامه پزشک خانواده و بیمه روستایی </w:t>
      </w:r>
      <w:r w:rsidR="000E490B" w:rsidRPr="00482559">
        <w:rPr>
          <w:rFonts w:ascii="Arial" w:eastAsia="Arial" w:hAnsi="Arial" w:cs="B Nazanin" w:hint="cs"/>
          <w:sz w:val="24"/>
          <w:szCs w:val="24"/>
          <w:rtl/>
        </w:rPr>
        <w:t xml:space="preserve">پذیرش نماید </w:t>
      </w:r>
      <w:r w:rsidR="00F746CB" w:rsidRPr="00482559">
        <w:rPr>
          <w:rFonts w:ascii="Arial" w:eastAsia="Arial" w:hAnsi="Arial" w:cs="B Nazanin" w:hint="cs"/>
          <w:sz w:val="24"/>
          <w:szCs w:val="24"/>
          <w:rtl/>
        </w:rPr>
        <w:t>.</w:t>
      </w:r>
    </w:p>
    <w:p w:rsidR="00D96AE2" w:rsidRPr="00482559" w:rsidRDefault="00D96AE2" w:rsidP="007D1BE8">
      <w:pPr>
        <w:bidi/>
        <w:spacing w:line="276" w:lineRule="auto"/>
        <w:jc w:val="center"/>
        <w:rPr>
          <w:rFonts w:ascii="Arial" w:eastAsia="Arial" w:hAnsi="Arial" w:cs="B Nazanin"/>
          <w:sz w:val="24"/>
          <w:szCs w:val="24"/>
          <w:rtl/>
        </w:rPr>
      </w:pPr>
      <w:r w:rsidRPr="00482559">
        <w:rPr>
          <w:rFonts w:ascii="CIDFont+F5" w:eastAsiaTheme="minorHAnsi" w:hAnsiTheme="minorHAnsi" w:cs="B Nazanin" w:hint="cs"/>
          <w:sz w:val="24"/>
          <w:szCs w:val="24"/>
          <w:rtl/>
        </w:rPr>
        <w:t>شغل</w:t>
      </w:r>
      <w:r w:rsidRPr="00482559">
        <w:rPr>
          <w:rFonts w:ascii="CIDFont+F5" w:eastAsiaTheme="minorHAnsi" w:hAnsiTheme="minorHAnsi" w:cs="B Nazanin"/>
          <w:sz w:val="24"/>
          <w:szCs w:val="24"/>
        </w:rPr>
        <w:t xml:space="preserve"> </w:t>
      </w:r>
      <w:r w:rsidRPr="00482559">
        <w:rPr>
          <w:rFonts w:ascii="CIDFont+F5" w:eastAsiaTheme="minorHAnsi" w:hAnsiTheme="minorHAnsi" w:cs="B Nazanin" w:hint="cs"/>
          <w:sz w:val="24"/>
          <w:szCs w:val="24"/>
          <w:rtl/>
        </w:rPr>
        <w:t xml:space="preserve">محل خدمت شهرستان </w:t>
      </w:r>
      <w:r w:rsidR="007D1BE8">
        <w:rPr>
          <w:rFonts w:ascii="CIDFont+F5" w:eastAsiaTheme="minorHAnsi" w:hAnsiTheme="minorHAnsi" w:cs="B Nazanin" w:hint="cs"/>
          <w:sz w:val="24"/>
          <w:szCs w:val="24"/>
          <w:rtl/>
        </w:rPr>
        <w:t xml:space="preserve">قلعه گنج </w:t>
      </w:r>
    </w:p>
    <w:tbl>
      <w:tblPr>
        <w:tblStyle w:val="TableGrid"/>
        <w:bidiVisual/>
        <w:tblW w:w="0" w:type="auto"/>
        <w:tblInd w:w="-270" w:type="dxa"/>
        <w:tblLook w:val="04A0" w:firstRow="1" w:lastRow="0" w:firstColumn="1" w:lastColumn="0" w:noHBand="0" w:noVBand="1"/>
      </w:tblPr>
      <w:tblGrid>
        <w:gridCol w:w="992"/>
        <w:gridCol w:w="2835"/>
        <w:gridCol w:w="1985"/>
        <w:gridCol w:w="992"/>
        <w:gridCol w:w="3110"/>
      </w:tblGrid>
      <w:tr w:rsidR="00734C05" w:rsidRPr="00482559" w:rsidTr="00D65DCD">
        <w:trPr>
          <w:trHeight w:val="627"/>
        </w:trPr>
        <w:tc>
          <w:tcPr>
            <w:tcW w:w="992" w:type="dxa"/>
            <w:shd w:val="clear" w:color="auto" w:fill="BFBFBF" w:themeFill="background1" w:themeFillShade="BF"/>
          </w:tcPr>
          <w:p w:rsidR="00D96AE2" w:rsidRPr="00482559" w:rsidRDefault="00D96AE2" w:rsidP="00C92778">
            <w:pPr>
              <w:bidi/>
              <w:spacing w:line="276" w:lineRule="auto"/>
              <w:jc w:val="center"/>
              <w:rPr>
                <w:rFonts w:ascii="Arial" w:eastAsia="Arial" w:hAnsi="Arial" w:cs="B Nazanin"/>
                <w:sz w:val="24"/>
                <w:szCs w:val="24"/>
                <w:rtl/>
              </w:rPr>
            </w:pPr>
            <w:r w:rsidRPr="00482559">
              <w:rPr>
                <w:rFonts w:ascii="Arial" w:eastAsia="Arial" w:hAnsi="Arial" w:cs="B Nazanin" w:hint="cs"/>
                <w:sz w:val="24"/>
                <w:szCs w:val="24"/>
                <w:rtl/>
              </w:rPr>
              <w:t>نام شهرستان</w:t>
            </w:r>
          </w:p>
        </w:tc>
        <w:tc>
          <w:tcPr>
            <w:tcW w:w="2835" w:type="dxa"/>
            <w:shd w:val="clear" w:color="auto" w:fill="BFBFBF" w:themeFill="background1" w:themeFillShade="BF"/>
          </w:tcPr>
          <w:p w:rsidR="00D96AE2" w:rsidRPr="00482559" w:rsidRDefault="00D96AE2" w:rsidP="00C92778">
            <w:pPr>
              <w:bidi/>
              <w:spacing w:line="276" w:lineRule="auto"/>
              <w:jc w:val="center"/>
              <w:rPr>
                <w:rFonts w:ascii="Arial" w:eastAsia="Arial" w:hAnsi="Arial" w:cs="B Nazanin"/>
                <w:sz w:val="24"/>
                <w:szCs w:val="24"/>
                <w:rtl/>
              </w:rPr>
            </w:pPr>
            <w:r w:rsidRPr="00482559">
              <w:rPr>
                <w:rFonts w:ascii="Arial" w:eastAsia="Arial" w:hAnsi="Arial" w:cs="B Nazanin" w:hint="cs"/>
                <w:sz w:val="24"/>
                <w:szCs w:val="24"/>
                <w:rtl/>
              </w:rPr>
              <w:t>مرکز خدمات جامع سلامت  مورد پذیرش</w:t>
            </w:r>
          </w:p>
        </w:tc>
        <w:tc>
          <w:tcPr>
            <w:tcW w:w="1985" w:type="dxa"/>
            <w:shd w:val="clear" w:color="auto" w:fill="BFBFBF" w:themeFill="background1" w:themeFillShade="BF"/>
          </w:tcPr>
          <w:p w:rsidR="00D96AE2" w:rsidRPr="00482559" w:rsidRDefault="00D96AE2" w:rsidP="00C92778">
            <w:pPr>
              <w:bidi/>
              <w:spacing w:line="276" w:lineRule="auto"/>
              <w:jc w:val="center"/>
              <w:rPr>
                <w:rFonts w:ascii="Arial" w:eastAsia="Arial" w:hAnsi="Arial" w:cs="B Nazanin"/>
                <w:sz w:val="24"/>
                <w:szCs w:val="24"/>
                <w:rtl/>
              </w:rPr>
            </w:pPr>
            <w:r w:rsidRPr="00482559">
              <w:rPr>
                <w:rFonts w:ascii="Arial" w:eastAsia="Arial" w:hAnsi="Arial" w:cs="B Nazanin" w:hint="cs"/>
                <w:sz w:val="24"/>
                <w:szCs w:val="24"/>
                <w:rtl/>
              </w:rPr>
              <w:t>نوع استخدام</w:t>
            </w:r>
          </w:p>
        </w:tc>
        <w:tc>
          <w:tcPr>
            <w:tcW w:w="992" w:type="dxa"/>
            <w:shd w:val="clear" w:color="auto" w:fill="BFBFBF" w:themeFill="background1" w:themeFillShade="BF"/>
          </w:tcPr>
          <w:p w:rsidR="00D96AE2" w:rsidRPr="00482559" w:rsidRDefault="00D96AE2" w:rsidP="00C92778">
            <w:pPr>
              <w:bidi/>
              <w:spacing w:line="276" w:lineRule="auto"/>
              <w:jc w:val="center"/>
              <w:rPr>
                <w:rFonts w:ascii="Arial" w:eastAsia="Arial" w:hAnsi="Arial" w:cs="B Nazanin"/>
                <w:sz w:val="24"/>
                <w:szCs w:val="24"/>
                <w:rtl/>
              </w:rPr>
            </w:pPr>
            <w:r w:rsidRPr="00482559">
              <w:rPr>
                <w:rFonts w:ascii="Arial" w:eastAsia="Arial" w:hAnsi="Arial" w:cs="B Nazanin" w:hint="cs"/>
                <w:sz w:val="24"/>
                <w:szCs w:val="24"/>
                <w:rtl/>
              </w:rPr>
              <w:t>تعداد مورد نیاز</w:t>
            </w:r>
          </w:p>
        </w:tc>
        <w:tc>
          <w:tcPr>
            <w:tcW w:w="3110" w:type="dxa"/>
            <w:shd w:val="clear" w:color="auto" w:fill="BFBFBF" w:themeFill="background1" w:themeFillShade="BF"/>
          </w:tcPr>
          <w:p w:rsidR="00D96AE2" w:rsidRPr="00482559" w:rsidRDefault="00D96AE2" w:rsidP="00C92778">
            <w:pPr>
              <w:bidi/>
              <w:spacing w:line="276" w:lineRule="auto"/>
              <w:jc w:val="center"/>
              <w:rPr>
                <w:rFonts w:ascii="Arial" w:eastAsia="Arial" w:hAnsi="Arial" w:cs="B Nazanin"/>
                <w:sz w:val="24"/>
                <w:szCs w:val="24"/>
                <w:rtl/>
              </w:rPr>
            </w:pPr>
            <w:r w:rsidRPr="00482559">
              <w:rPr>
                <w:rFonts w:ascii="Arial" w:eastAsia="Arial" w:hAnsi="Arial" w:cs="B Nazanin" w:hint="cs"/>
                <w:sz w:val="24"/>
                <w:szCs w:val="24"/>
                <w:rtl/>
              </w:rPr>
              <w:t>شرایط احراز</w:t>
            </w:r>
          </w:p>
        </w:tc>
      </w:tr>
      <w:tr w:rsidR="00734C05" w:rsidRPr="00482559" w:rsidTr="00556524">
        <w:trPr>
          <w:trHeight w:val="794"/>
        </w:trPr>
        <w:tc>
          <w:tcPr>
            <w:tcW w:w="992" w:type="dxa"/>
          </w:tcPr>
          <w:p w:rsidR="00D96AE2" w:rsidRPr="00482559" w:rsidRDefault="00CB03D5" w:rsidP="00204032">
            <w:pPr>
              <w:bidi/>
              <w:spacing w:line="276" w:lineRule="auto"/>
              <w:rPr>
                <w:rFonts w:ascii="Arial" w:eastAsia="Arial" w:hAnsi="Arial" w:cs="B Nazanin"/>
                <w:sz w:val="24"/>
                <w:szCs w:val="24"/>
                <w:rtl/>
              </w:rPr>
            </w:pPr>
            <w:r>
              <w:rPr>
                <w:rFonts w:ascii="Arial" w:eastAsia="Arial" w:hAnsi="Arial" w:cs="B Nazanin" w:hint="cs"/>
                <w:sz w:val="24"/>
                <w:szCs w:val="24"/>
                <w:rtl/>
              </w:rPr>
              <w:t xml:space="preserve">قلعه گنج </w:t>
            </w:r>
          </w:p>
        </w:tc>
        <w:tc>
          <w:tcPr>
            <w:tcW w:w="2835" w:type="dxa"/>
          </w:tcPr>
          <w:p w:rsidR="00D96AE2" w:rsidRPr="00482559" w:rsidRDefault="00D96AE2" w:rsidP="00CB03D5">
            <w:pPr>
              <w:bidi/>
              <w:spacing w:line="276" w:lineRule="auto"/>
              <w:rPr>
                <w:rFonts w:ascii="Arial" w:eastAsia="Arial" w:hAnsi="Arial" w:cs="B Nazanin"/>
                <w:sz w:val="24"/>
                <w:szCs w:val="24"/>
                <w:rtl/>
              </w:rPr>
            </w:pPr>
            <w:r w:rsidRPr="00482559">
              <w:rPr>
                <w:rFonts w:ascii="Arial" w:eastAsia="Arial" w:hAnsi="Arial" w:cs="B Nazanin" w:hint="cs"/>
                <w:sz w:val="24"/>
                <w:szCs w:val="24"/>
                <w:rtl/>
              </w:rPr>
              <w:t xml:space="preserve">مرکز روستایی </w:t>
            </w:r>
            <w:r w:rsidR="00CB03D5" w:rsidRPr="004F7085">
              <w:rPr>
                <w:rFonts w:ascii="Arial" w:eastAsia="Arial" w:hAnsi="Arial" w:cs="B Nazanin" w:hint="cs"/>
                <w:b/>
                <w:bCs/>
                <w:sz w:val="24"/>
                <w:szCs w:val="24"/>
                <w:rtl/>
              </w:rPr>
              <w:t>محمد آباد</w:t>
            </w:r>
            <w:r w:rsidR="00CB03D5">
              <w:rPr>
                <w:rFonts w:ascii="Arial" w:eastAsia="Arial" w:hAnsi="Arial" w:cs="B Nazanin" w:hint="cs"/>
                <w:sz w:val="24"/>
                <w:szCs w:val="24"/>
                <w:rtl/>
              </w:rPr>
              <w:t xml:space="preserve"> </w:t>
            </w:r>
            <w:r w:rsidRPr="00482559">
              <w:rPr>
                <w:rFonts w:ascii="Arial" w:eastAsia="Arial" w:hAnsi="Arial" w:cs="B Nazanin" w:hint="cs"/>
                <w:sz w:val="24"/>
                <w:szCs w:val="24"/>
                <w:rtl/>
              </w:rPr>
              <w:t xml:space="preserve"> </w:t>
            </w:r>
            <w:r w:rsidR="00142C3E">
              <w:rPr>
                <w:rFonts w:ascii="Arial" w:eastAsia="Arial" w:hAnsi="Arial" w:cs="B Nazanin" w:hint="cs"/>
                <w:sz w:val="24"/>
                <w:szCs w:val="24"/>
                <w:rtl/>
              </w:rPr>
              <w:t>به اضمام پوشش</w:t>
            </w:r>
            <w:r w:rsidR="00E96FE8">
              <w:rPr>
                <w:rFonts w:ascii="Arial" w:eastAsia="Arial" w:hAnsi="Arial" w:cs="B Nazanin" w:hint="cs"/>
                <w:sz w:val="24"/>
                <w:szCs w:val="24"/>
                <w:rtl/>
              </w:rPr>
              <w:t xml:space="preserve"> مرکز سرتک</w:t>
            </w:r>
          </w:p>
        </w:tc>
        <w:tc>
          <w:tcPr>
            <w:tcW w:w="1985" w:type="dxa"/>
          </w:tcPr>
          <w:p w:rsidR="00D96AE2" w:rsidRPr="00482559" w:rsidRDefault="00D96AE2" w:rsidP="00204032">
            <w:pPr>
              <w:bidi/>
              <w:spacing w:line="276" w:lineRule="auto"/>
              <w:rPr>
                <w:rFonts w:ascii="Arial" w:eastAsia="Arial" w:hAnsi="Arial" w:cs="B Nazanin"/>
                <w:sz w:val="24"/>
                <w:szCs w:val="24"/>
                <w:rtl/>
              </w:rPr>
            </w:pPr>
            <w:r w:rsidRPr="00482559">
              <w:rPr>
                <w:rFonts w:ascii="Arial" w:eastAsia="Arial" w:hAnsi="Arial" w:cs="B Nazanin" w:hint="cs"/>
                <w:sz w:val="24"/>
                <w:szCs w:val="24"/>
                <w:rtl/>
              </w:rPr>
              <w:t xml:space="preserve">قرارداد پزشک خانواده وبیمه روستایی </w:t>
            </w:r>
          </w:p>
        </w:tc>
        <w:tc>
          <w:tcPr>
            <w:tcW w:w="992" w:type="dxa"/>
          </w:tcPr>
          <w:p w:rsidR="00D96AE2" w:rsidRPr="00482559" w:rsidRDefault="00D96AE2" w:rsidP="00204032">
            <w:pPr>
              <w:bidi/>
              <w:spacing w:line="276" w:lineRule="auto"/>
              <w:rPr>
                <w:rFonts w:ascii="Arial" w:eastAsia="Arial" w:hAnsi="Arial" w:cs="B Nazanin"/>
                <w:sz w:val="24"/>
                <w:szCs w:val="24"/>
                <w:rtl/>
              </w:rPr>
            </w:pPr>
            <w:r w:rsidRPr="00482559">
              <w:rPr>
                <w:rFonts w:ascii="Arial" w:eastAsia="Arial" w:hAnsi="Arial" w:cs="B Nazanin" w:hint="cs"/>
                <w:sz w:val="24"/>
                <w:szCs w:val="24"/>
                <w:rtl/>
              </w:rPr>
              <w:t>1نفر</w:t>
            </w:r>
          </w:p>
        </w:tc>
        <w:tc>
          <w:tcPr>
            <w:tcW w:w="3110" w:type="dxa"/>
          </w:tcPr>
          <w:p w:rsidR="00D96AE2" w:rsidRPr="00482559" w:rsidRDefault="00D96AE2" w:rsidP="00204032">
            <w:pPr>
              <w:bidi/>
              <w:spacing w:line="276" w:lineRule="auto"/>
              <w:rPr>
                <w:rFonts w:ascii="Arial" w:eastAsia="Arial" w:hAnsi="Arial" w:cs="B Nazanin"/>
                <w:sz w:val="24"/>
                <w:szCs w:val="24"/>
                <w:rtl/>
              </w:rPr>
            </w:pPr>
            <w:r w:rsidRPr="00482559">
              <w:rPr>
                <w:rFonts w:ascii="Arial" w:eastAsia="Arial" w:hAnsi="Arial" w:cs="B Nazanin" w:hint="cs"/>
                <w:sz w:val="24"/>
                <w:szCs w:val="24"/>
                <w:rtl/>
              </w:rPr>
              <w:t xml:space="preserve">دارا بودن مدرک کارشناسی </w:t>
            </w:r>
            <w:r w:rsidR="00E24856" w:rsidRPr="00482559">
              <w:rPr>
                <w:rFonts w:ascii="Arial" w:eastAsia="Arial" w:hAnsi="Arial" w:cs="B Nazanin" w:hint="cs"/>
                <w:sz w:val="24"/>
                <w:szCs w:val="24"/>
                <w:rtl/>
              </w:rPr>
              <w:t xml:space="preserve">در رشته علوم </w:t>
            </w:r>
            <w:r w:rsidRPr="00482559">
              <w:rPr>
                <w:rFonts w:ascii="Arial" w:eastAsia="Arial" w:hAnsi="Arial" w:cs="B Nazanin" w:hint="cs"/>
                <w:sz w:val="24"/>
                <w:szCs w:val="24"/>
                <w:rtl/>
              </w:rPr>
              <w:t>تغذیه</w:t>
            </w:r>
          </w:p>
        </w:tc>
      </w:tr>
      <w:tr w:rsidR="00CB03D5" w:rsidRPr="00482559" w:rsidTr="00D65DCD">
        <w:trPr>
          <w:trHeight w:val="674"/>
        </w:trPr>
        <w:tc>
          <w:tcPr>
            <w:tcW w:w="992" w:type="dxa"/>
          </w:tcPr>
          <w:p w:rsidR="00CB03D5" w:rsidRPr="00482559" w:rsidRDefault="00CB03D5" w:rsidP="00CB03D5">
            <w:pPr>
              <w:bidi/>
              <w:spacing w:line="276" w:lineRule="auto"/>
              <w:rPr>
                <w:rFonts w:ascii="Arial" w:eastAsia="Arial" w:hAnsi="Arial" w:cs="B Nazanin"/>
                <w:sz w:val="24"/>
                <w:szCs w:val="24"/>
                <w:rtl/>
              </w:rPr>
            </w:pPr>
            <w:r>
              <w:rPr>
                <w:rFonts w:ascii="Arial" w:eastAsia="Arial" w:hAnsi="Arial" w:cs="B Nazanin" w:hint="cs"/>
                <w:sz w:val="24"/>
                <w:szCs w:val="24"/>
                <w:rtl/>
              </w:rPr>
              <w:t xml:space="preserve">قلعه گنج </w:t>
            </w:r>
          </w:p>
        </w:tc>
        <w:tc>
          <w:tcPr>
            <w:tcW w:w="2835" w:type="dxa"/>
          </w:tcPr>
          <w:p w:rsidR="00CB03D5" w:rsidRPr="00482559" w:rsidRDefault="00CB03D5" w:rsidP="009437A3">
            <w:pPr>
              <w:bidi/>
              <w:spacing w:line="276" w:lineRule="auto"/>
              <w:rPr>
                <w:rFonts w:ascii="Arial" w:eastAsia="Arial" w:hAnsi="Arial" w:cs="B Nazanin"/>
                <w:sz w:val="24"/>
                <w:szCs w:val="24"/>
                <w:rtl/>
              </w:rPr>
            </w:pPr>
            <w:r w:rsidRPr="00482559">
              <w:rPr>
                <w:rFonts w:ascii="Arial" w:eastAsia="Arial" w:hAnsi="Arial" w:cs="B Nazanin" w:hint="cs"/>
                <w:sz w:val="24"/>
                <w:szCs w:val="24"/>
                <w:rtl/>
              </w:rPr>
              <w:t xml:space="preserve">مرکز روستایی </w:t>
            </w:r>
            <w:r w:rsidRPr="009437A3">
              <w:rPr>
                <w:rFonts w:ascii="Arial" w:eastAsia="Arial" w:hAnsi="Arial" w:cs="B Nazanin" w:hint="cs"/>
                <w:b/>
                <w:bCs/>
                <w:sz w:val="28"/>
                <w:szCs w:val="28"/>
                <w:rtl/>
              </w:rPr>
              <w:t>سرخ قلعه</w:t>
            </w:r>
            <w:r w:rsidRPr="009437A3">
              <w:rPr>
                <w:rFonts w:ascii="Arial" w:eastAsia="Arial" w:hAnsi="Arial" w:cs="B Nazanin" w:hint="cs"/>
                <w:sz w:val="28"/>
                <w:szCs w:val="28"/>
                <w:rtl/>
              </w:rPr>
              <w:t xml:space="preserve"> </w:t>
            </w:r>
            <w:r w:rsidR="009437A3">
              <w:rPr>
                <w:rFonts w:ascii="Sakkal Majalla" w:eastAsia="Arial" w:hAnsi="Sakkal Majalla" w:cs="Sakkal Majalla" w:hint="cs"/>
                <w:sz w:val="24"/>
                <w:szCs w:val="24"/>
                <w:rtl/>
              </w:rPr>
              <w:t>(</w:t>
            </w:r>
            <w:r w:rsidR="009437A3" w:rsidRPr="009437A3">
              <w:rPr>
                <w:rFonts w:ascii="Sakkal Majalla" w:eastAsia="Arial" w:hAnsi="Sakkal Majalla" w:cs="B Nazanin" w:hint="cs"/>
                <w:sz w:val="24"/>
                <w:szCs w:val="24"/>
                <w:rtl/>
              </w:rPr>
              <w:t>به</w:t>
            </w:r>
            <w:r w:rsidR="009437A3">
              <w:rPr>
                <w:rFonts w:ascii="Sakkal Majalla" w:eastAsia="Arial" w:hAnsi="Sakkal Majalla" w:cs="B Nazanin" w:hint="cs"/>
                <w:sz w:val="24"/>
                <w:szCs w:val="24"/>
                <w:rtl/>
              </w:rPr>
              <w:t xml:space="preserve"> انضمام پوشش مرکز سرتک ) </w:t>
            </w:r>
            <w:r>
              <w:rPr>
                <w:rFonts w:ascii="Sakkal Majalla" w:eastAsia="Arial" w:hAnsi="Sakkal Majalla" w:cs="Sakkal Majalla" w:hint="cs"/>
                <w:sz w:val="24"/>
                <w:szCs w:val="24"/>
                <w:rtl/>
              </w:rPr>
              <w:t>–</w:t>
            </w:r>
            <w:r>
              <w:rPr>
                <w:rFonts w:ascii="Arial" w:eastAsia="Arial" w:hAnsi="Arial" w:cs="B Nazanin" w:hint="cs"/>
                <w:sz w:val="24"/>
                <w:szCs w:val="24"/>
                <w:rtl/>
              </w:rPr>
              <w:t xml:space="preserve"> </w:t>
            </w:r>
            <w:r w:rsidRPr="009437A3">
              <w:rPr>
                <w:rFonts w:ascii="Arial" w:eastAsia="Arial" w:hAnsi="Arial" w:cs="B Nazanin" w:hint="cs"/>
                <w:sz w:val="32"/>
                <w:szCs w:val="32"/>
                <w:rtl/>
              </w:rPr>
              <w:t>دولاب</w:t>
            </w:r>
            <w:r w:rsidR="009437A3">
              <w:rPr>
                <w:rFonts w:ascii="Arial" w:eastAsia="Arial" w:hAnsi="Arial" w:cs="B Nazanin" w:hint="cs"/>
                <w:sz w:val="32"/>
                <w:szCs w:val="32"/>
                <w:rtl/>
              </w:rPr>
              <w:t xml:space="preserve"> </w:t>
            </w:r>
            <w:r w:rsidR="009437A3" w:rsidRPr="009437A3">
              <w:rPr>
                <w:rFonts w:ascii="Arial" w:eastAsia="Arial" w:hAnsi="Arial" w:cs="B Nazanin" w:hint="cs"/>
                <w:sz w:val="22"/>
                <w:szCs w:val="22"/>
                <w:rtl/>
              </w:rPr>
              <w:t xml:space="preserve">(به انضمام پوشش </w:t>
            </w:r>
            <w:r w:rsidR="009437A3" w:rsidRPr="009437A3">
              <w:rPr>
                <w:rFonts w:ascii="Sakkal Majalla" w:eastAsia="Arial" w:hAnsi="Sakkal Majalla" w:cs="B Nazanin" w:hint="cs"/>
                <w:sz w:val="22"/>
                <w:szCs w:val="22"/>
                <w:rtl/>
              </w:rPr>
              <w:t>مراکز چهل منی وچیل</w:t>
            </w:r>
            <w:r w:rsidR="009437A3">
              <w:rPr>
                <w:rFonts w:ascii="Sakkal Majalla" w:eastAsia="Arial" w:hAnsi="Sakkal Majalla" w:cs="B Nazanin" w:hint="cs"/>
                <w:sz w:val="22"/>
                <w:szCs w:val="22"/>
                <w:rtl/>
              </w:rPr>
              <w:t xml:space="preserve"> آباد </w:t>
            </w:r>
            <w:r w:rsidR="009437A3" w:rsidRPr="009437A3">
              <w:rPr>
                <w:rFonts w:ascii="Arial" w:eastAsia="Arial" w:hAnsi="Arial" w:cs="B Nazanin" w:hint="cs"/>
                <w:sz w:val="22"/>
                <w:szCs w:val="22"/>
                <w:rtl/>
              </w:rPr>
              <w:t>)</w:t>
            </w:r>
          </w:p>
        </w:tc>
        <w:tc>
          <w:tcPr>
            <w:tcW w:w="1985" w:type="dxa"/>
          </w:tcPr>
          <w:p w:rsidR="00CB03D5" w:rsidRPr="00482559" w:rsidRDefault="00CB03D5" w:rsidP="00CB03D5">
            <w:pPr>
              <w:bidi/>
              <w:spacing w:line="276" w:lineRule="auto"/>
              <w:rPr>
                <w:rFonts w:ascii="Arial" w:eastAsia="Arial" w:hAnsi="Arial" w:cs="B Nazanin"/>
                <w:sz w:val="24"/>
                <w:szCs w:val="24"/>
                <w:rtl/>
              </w:rPr>
            </w:pPr>
            <w:r w:rsidRPr="00482559">
              <w:rPr>
                <w:rFonts w:ascii="Arial" w:eastAsia="Arial" w:hAnsi="Arial" w:cs="B Nazanin" w:hint="cs"/>
                <w:sz w:val="24"/>
                <w:szCs w:val="24"/>
                <w:rtl/>
              </w:rPr>
              <w:t>قرارداد پزشک خانواده وبیمه روستایی</w:t>
            </w:r>
          </w:p>
        </w:tc>
        <w:tc>
          <w:tcPr>
            <w:tcW w:w="992" w:type="dxa"/>
          </w:tcPr>
          <w:p w:rsidR="00CB03D5" w:rsidRPr="00482559" w:rsidRDefault="00CB03D5" w:rsidP="00CB03D5">
            <w:pPr>
              <w:bidi/>
              <w:spacing w:line="276" w:lineRule="auto"/>
              <w:rPr>
                <w:rFonts w:ascii="Arial" w:eastAsia="Arial" w:hAnsi="Arial" w:cs="B Nazanin"/>
                <w:sz w:val="24"/>
                <w:szCs w:val="24"/>
                <w:rtl/>
              </w:rPr>
            </w:pPr>
            <w:r>
              <w:rPr>
                <w:rFonts w:ascii="Arial" w:eastAsia="Arial" w:hAnsi="Arial" w:cs="B Nazanin" w:hint="cs"/>
                <w:sz w:val="24"/>
                <w:szCs w:val="24"/>
                <w:rtl/>
              </w:rPr>
              <w:t>2نفر</w:t>
            </w:r>
          </w:p>
        </w:tc>
        <w:tc>
          <w:tcPr>
            <w:tcW w:w="3110" w:type="dxa"/>
          </w:tcPr>
          <w:p w:rsidR="00CB03D5" w:rsidRPr="00482559" w:rsidRDefault="00D65DCD" w:rsidP="00CB03D5">
            <w:pPr>
              <w:bidi/>
              <w:spacing w:line="276" w:lineRule="auto"/>
              <w:rPr>
                <w:rFonts w:ascii="Arial" w:eastAsia="Arial" w:hAnsi="Arial" w:cs="B Nazanin"/>
                <w:sz w:val="24"/>
                <w:szCs w:val="24"/>
                <w:rtl/>
              </w:rPr>
            </w:pPr>
            <w:r w:rsidRPr="00D65DCD">
              <w:rPr>
                <w:rFonts w:ascii="Arial" w:eastAsia="Arial" w:hAnsi="Arial" w:cs="B Nazanin" w:hint="cs"/>
                <w:sz w:val="24"/>
                <w:szCs w:val="24"/>
                <w:rtl/>
              </w:rPr>
              <w:t>دارا</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بودن</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مدرک</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کارشناسی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وکارشناسی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ارشد</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در</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رشته</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روانشناسی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عمومی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و</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بالینی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دارندگان</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کارشناس</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ارشد</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روانشناسی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به</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شرط</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اینکه</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مدرک</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مقطع</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کارشناسی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نیز</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روانشناسی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بالینی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یا</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عمومی</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باشد</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مورد</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پذیرش</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قرار</w:t>
            </w:r>
            <w:r w:rsidRPr="00D65DCD">
              <w:rPr>
                <w:rFonts w:ascii="Arial" w:eastAsia="Arial" w:hAnsi="Arial" w:cs="B Nazanin"/>
                <w:sz w:val="24"/>
                <w:szCs w:val="24"/>
                <w:rtl/>
              </w:rPr>
              <w:t xml:space="preserve"> </w:t>
            </w:r>
            <w:r w:rsidRPr="00D65DCD">
              <w:rPr>
                <w:rFonts w:ascii="Arial" w:eastAsia="Arial" w:hAnsi="Arial" w:cs="B Nazanin" w:hint="cs"/>
                <w:sz w:val="24"/>
                <w:szCs w:val="24"/>
                <w:rtl/>
              </w:rPr>
              <w:t>میگیرند</w:t>
            </w:r>
          </w:p>
        </w:tc>
      </w:tr>
    </w:tbl>
    <w:p w:rsidR="003A26D4" w:rsidRPr="00482559" w:rsidRDefault="003A26D4" w:rsidP="00FC7FAD">
      <w:pPr>
        <w:tabs>
          <w:tab w:val="left" w:pos="149"/>
        </w:tabs>
        <w:bidi/>
        <w:spacing w:line="276" w:lineRule="auto"/>
        <w:ind w:right="3"/>
        <w:jc w:val="both"/>
        <w:rPr>
          <w:rFonts w:ascii="Arial" w:eastAsia="Arial" w:hAnsi="Arial" w:cs="B Nazanin"/>
          <w:b/>
          <w:bCs/>
          <w:sz w:val="24"/>
          <w:szCs w:val="24"/>
          <w:rtl/>
        </w:rPr>
      </w:pPr>
      <w:r w:rsidRPr="00482559">
        <w:rPr>
          <w:rFonts w:ascii="Arial" w:eastAsia="Arial" w:hAnsi="Arial" w:cs="B Nazanin"/>
          <w:b/>
          <w:bCs/>
          <w:sz w:val="24"/>
          <w:szCs w:val="24"/>
          <w:rtl/>
        </w:rPr>
        <w:t>شرايط عمومي:</w:t>
      </w:r>
    </w:p>
    <w:p w:rsidR="003A26D4" w:rsidRPr="00482559" w:rsidRDefault="003A26D4" w:rsidP="00FC7FAD">
      <w:pPr>
        <w:pStyle w:val="ListParagraph"/>
        <w:numPr>
          <w:ilvl w:val="0"/>
          <w:numId w:val="1"/>
        </w:numPr>
        <w:tabs>
          <w:tab w:val="left" w:pos="746"/>
        </w:tabs>
        <w:bidi/>
        <w:spacing w:line="276" w:lineRule="auto"/>
        <w:ind w:right="380"/>
        <w:jc w:val="both"/>
        <w:rPr>
          <w:rFonts w:ascii="Arial" w:eastAsia="Arial" w:hAnsi="Arial" w:cs="B Nazanin"/>
          <w:sz w:val="24"/>
          <w:szCs w:val="24"/>
          <w:rtl/>
        </w:rPr>
      </w:pPr>
      <w:r w:rsidRPr="00482559">
        <w:rPr>
          <w:rFonts w:ascii="Arial" w:eastAsia="Arial" w:hAnsi="Arial" w:cs="B Nazanin"/>
          <w:sz w:val="24"/>
          <w:szCs w:val="24"/>
          <w:rtl/>
        </w:rPr>
        <w:t>اعتقاد به دین مبين اس</w:t>
      </w:r>
      <w:r w:rsidRPr="00482559">
        <w:rPr>
          <w:rFonts w:ascii="Arial" w:eastAsia="Arial" w:hAnsi="Arial" w:cs="B Nazanin" w:hint="cs"/>
          <w:sz w:val="24"/>
          <w:szCs w:val="24"/>
          <w:rtl/>
        </w:rPr>
        <w:t>لا</w:t>
      </w:r>
      <w:r w:rsidRPr="00482559">
        <w:rPr>
          <w:rFonts w:ascii="Arial" w:eastAsia="Arial" w:hAnsi="Arial" w:cs="B Nazanin"/>
          <w:sz w:val="24"/>
          <w:szCs w:val="24"/>
          <w:rtl/>
        </w:rPr>
        <w:t>م یا یكي از ادیان شناخته شده در قانون اساسي جمهوري اس</w:t>
      </w:r>
      <w:r w:rsidRPr="00482559">
        <w:rPr>
          <w:rFonts w:ascii="Arial" w:eastAsia="Arial" w:hAnsi="Arial" w:cs="B Nazanin" w:hint="cs"/>
          <w:sz w:val="24"/>
          <w:szCs w:val="24"/>
          <w:rtl/>
        </w:rPr>
        <w:t>لا</w:t>
      </w:r>
      <w:r w:rsidRPr="00482559">
        <w:rPr>
          <w:rFonts w:ascii="Arial" w:eastAsia="Arial" w:hAnsi="Arial" w:cs="B Nazanin"/>
          <w:sz w:val="24"/>
          <w:szCs w:val="24"/>
          <w:rtl/>
        </w:rPr>
        <w:t>مي ایران.</w:t>
      </w:r>
    </w:p>
    <w:p w:rsidR="003A26D4" w:rsidRPr="00482559" w:rsidRDefault="003A26D4" w:rsidP="00B11E5F">
      <w:pPr>
        <w:pStyle w:val="ListParagraph"/>
        <w:numPr>
          <w:ilvl w:val="0"/>
          <w:numId w:val="1"/>
        </w:numPr>
        <w:tabs>
          <w:tab w:val="left" w:pos="746"/>
        </w:tabs>
        <w:bidi/>
        <w:spacing w:line="276" w:lineRule="auto"/>
        <w:ind w:right="380"/>
        <w:jc w:val="both"/>
        <w:rPr>
          <w:rFonts w:ascii="Courier New" w:eastAsia="Courier New" w:hAnsi="Courier New" w:cs="B Nazanin"/>
          <w:sz w:val="24"/>
          <w:szCs w:val="24"/>
        </w:rPr>
      </w:pPr>
      <w:r w:rsidRPr="00482559">
        <w:rPr>
          <w:rFonts w:ascii="Arial" w:eastAsia="Arial" w:hAnsi="Arial" w:cs="B Nazanin"/>
          <w:sz w:val="24"/>
          <w:szCs w:val="24"/>
          <w:rtl/>
        </w:rPr>
        <w:t>داشتن تابعيت نظام جمهوري اس</w:t>
      </w:r>
      <w:r w:rsidRPr="00482559">
        <w:rPr>
          <w:rFonts w:ascii="Arial" w:eastAsia="Arial" w:hAnsi="Arial" w:cs="B Nazanin" w:hint="cs"/>
          <w:sz w:val="24"/>
          <w:szCs w:val="24"/>
          <w:rtl/>
        </w:rPr>
        <w:t>لام</w:t>
      </w:r>
      <w:r w:rsidRPr="00482559">
        <w:rPr>
          <w:rFonts w:ascii="Arial" w:eastAsia="Arial" w:hAnsi="Arial" w:cs="B Nazanin"/>
          <w:sz w:val="24"/>
          <w:szCs w:val="24"/>
          <w:rtl/>
        </w:rPr>
        <w:t>ي ایران.</w:t>
      </w:r>
    </w:p>
    <w:p w:rsidR="003A26D4" w:rsidRPr="00482559" w:rsidRDefault="003A26D4" w:rsidP="00FC7FAD">
      <w:pPr>
        <w:pStyle w:val="ListParagraph"/>
        <w:numPr>
          <w:ilvl w:val="0"/>
          <w:numId w:val="1"/>
        </w:numPr>
        <w:bidi/>
        <w:spacing w:line="276" w:lineRule="auto"/>
        <w:ind w:right="380"/>
        <w:jc w:val="both"/>
        <w:rPr>
          <w:rFonts w:ascii="Arial" w:eastAsia="Arial" w:hAnsi="Arial" w:cs="B Nazanin"/>
          <w:sz w:val="24"/>
          <w:szCs w:val="24"/>
        </w:rPr>
      </w:pPr>
      <w:r w:rsidRPr="00482559">
        <w:rPr>
          <w:rFonts w:ascii="Arial" w:eastAsia="Arial" w:hAnsi="Arial" w:cs="B Nazanin"/>
          <w:sz w:val="24"/>
          <w:szCs w:val="24"/>
          <w:rtl/>
        </w:rPr>
        <w:t>التزام به قانون اساسي جمهوري اس</w:t>
      </w:r>
      <w:r w:rsidRPr="00482559">
        <w:rPr>
          <w:rFonts w:ascii="Arial" w:eastAsia="Arial" w:hAnsi="Arial" w:cs="B Nazanin" w:hint="cs"/>
          <w:sz w:val="24"/>
          <w:szCs w:val="24"/>
          <w:rtl/>
        </w:rPr>
        <w:t>لا</w:t>
      </w:r>
      <w:r w:rsidRPr="00482559">
        <w:rPr>
          <w:rFonts w:ascii="Arial" w:eastAsia="Arial" w:hAnsi="Arial" w:cs="B Nazanin"/>
          <w:sz w:val="24"/>
          <w:szCs w:val="24"/>
          <w:rtl/>
        </w:rPr>
        <w:t>مي ایران.</w:t>
      </w:r>
    </w:p>
    <w:p w:rsidR="00CE3B0D" w:rsidRPr="00482559" w:rsidRDefault="003A26D4" w:rsidP="00BF68E4">
      <w:pPr>
        <w:pStyle w:val="ListParagraph"/>
        <w:numPr>
          <w:ilvl w:val="0"/>
          <w:numId w:val="1"/>
        </w:numPr>
        <w:bidi/>
        <w:spacing w:line="276" w:lineRule="auto"/>
        <w:ind w:right="380"/>
        <w:jc w:val="both"/>
        <w:rPr>
          <w:rFonts w:ascii="Arial" w:eastAsia="Arial" w:hAnsi="Arial" w:cs="B Nazanin"/>
          <w:sz w:val="24"/>
          <w:szCs w:val="24"/>
        </w:rPr>
      </w:pPr>
      <w:r w:rsidRPr="00482559">
        <w:rPr>
          <w:rFonts w:ascii="Arial" w:eastAsia="Arial" w:hAnsi="Arial" w:cs="B Nazanin"/>
          <w:sz w:val="24"/>
          <w:szCs w:val="24"/>
          <w:rtl/>
        </w:rPr>
        <w:t>ب</w:t>
      </w:r>
      <w:r w:rsidR="00BF68E4" w:rsidRPr="00482559">
        <w:rPr>
          <w:rFonts w:ascii="Arial" w:eastAsia="Arial" w:hAnsi="Arial" w:cs="B Nazanin"/>
          <w:sz w:val="24"/>
          <w:szCs w:val="24"/>
          <w:rtl/>
        </w:rPr>
        <w:t>ومي بودن در محل خدمت طبق شرایط</w:t>
      </w:r>
      <w:r w:rsidR="00BF68E4" w:rsidRPr="00482559">
        <w:rPr>
          <w:rFonts w:ascii="Arial" w:eastAsia="Arial" w:hAnsi="Arial" w:cs="B Nazanin" w:hint="cs"/>
          <w:sz w:val="24"/>
          <w:szCs w:val="24"/>
          <w:rtl/>
        </w:rPr>
        <w:t xml:space="preserve"> اعلام شده</w:t>
      </w:r>
    </w:p>
    <w:p w:rsidR="003A26D4" w:rsidRPr="00482559" w:rsidRDefault="00CE3B0D" w:rsidP="00CE3B0D">
      <w:pPr>
        <w:pStyle w:val="ListParagraph"/>
        <w:numPr>
          <w:ilvl w:val="0"/>
          <w:numId w:val="1"/>
        </w:numPr>
        <w:bidi/>
        <w:spacing w:line="276" w:lineRule="auto"/>
        <w:ind w:right="380"/>
        <w:jc w:val="both"/>
        <w:rPr>
          <w:rFonts w:ascii="Arial" w:eastAsia="Arial" w:hAnsi="Arial" w:cs="B Nazanin"/>
          <w:sz w:val="24"/>
          <w:szCs w:val="24"/>
          <w:rtl/>
        </w:rPr>
      </w:pPr>
      <w:r w:rsidRPr="00482559">
        <w:rPr>
          <w:rFonts w:ascii="Arial" w:eastAsia="Arial" w:hAnsi="Arial" w:cs="B Nazanin"/>
          <w:sz w:val="24"/>
          <w:szCs w:val="24"/>
          <w:rtl/>
        </w:rPr>
        <w:t xml:space="preserve">داشتن كارت پایان خدمت وظيفه عمومي یا معافيت دائم از خدمت </w:t>
      </w:r>
      <w:r w:rsidRPr="00482559">
        <w:rPr>
          <w:rFonts w:ascii="Arial" w:eastAsia="Arial" w:hAnsi="Arial" w:cs="B Nazanin" w:hint="cs"/>
          <w:sz w:val="24"/>
          <w:szCs w:val="24"/>
          <w:rtl/>
        </w:rPr>
        <w:t>(</w:t>
      </w:r>
      <w:r w:rsidRPr="00482559">
        <w:rPr>
          <w:rFonts w:ascii="Arial" w:eastAsia="Arial" w:hAnsi="Arial" w:cs="B Nazanin"/>
          <w:sz w:val="24"/>
          <w:szCs w:val="24"/>
          <w:rtl/>
        </w:rPr>
        <w:t>ویژه برادران</w:t>
      </w:r>
      <w:r w:rsidRPr="00482559">
        <w:rPr>
          <w:rFonts w:ascii="Arial" w:eastAsia="Arial" w:hAnsi="Arial" w:cs="B Nazanin" w:hint="cs"/>
          <w:sz w:val="24"/>
          <w:szCs w:val="24"/>
          <w:rtl/>
        </w:rPr>
        <w:t xml:space="preserve">) </w:t>
      </w:r>
      <w:r w:rsidRPr="00482559">
        <w:rPr>
          <w:rFonts w:cs="B Nazanin" w:hint="cs"/>
          <w:sz w:val="24"/>
          <w:szCs w:val="24"/>
          <w:rtl/>
        </w:rPr>
        <w:t>تا اخرین روز ثبت نام</w:t>
      </w:r>
      <w:r w:rsidR="00BF68E4" w:rsidRPr="00482559">
        <w:rPr>
          <w:rFonts w:ascii="Arial" w:eastAsia="Arial" w:hAnsi="Arial" w:cs="B Nazanin" w:hint="cs"/>
          <w:sz w:val="24"/>
          <w:szCs w:val="24"/>
          <w:rtl/>
        </w:rPr>
        <w:t xml:space="preserve"> </w:t>
      </w:r>
    </w:p>
    <w:p w:rsidR="003A26D4" w:rsidRPr="00482559" w:rsidRDefault="003A26D4" w:rsidP="00FC7FAD">
      <w:pPr>
        <w:pStyle w:val="ListParagraph"/>
        <w:numPr>
          <w:ilvl w:val="0"/>
          <w:numId w:val="1"/>
        </w:numPr>
        <w:bidi/>
        <w:spacing w:line="276" w:lineRule="auto"/>
        <w:ind w:right="380"/>
        <w:jc w:val="both"/>
        <w:rPr>
          <w:rFonts w:ascii="Courier New" w:eastAsia="Courier New" w:hAnsi="Courier New" w:cs="B Nazanin"/>
          <w:sz w:val="24"/>
          <w:szCs w:val="24"/>
        </w:rPr>
      </w:pPr>
      <w:r w:rsidRPr="00482559">
        <w:rPr>
          <w:rFonts w:ascii="Arial" w:eastAsia="Arial" w:hAnsi="Arial" w:cs="B Nazanin"/>
          <w:sz w:val="24"/>
          <w:szCs w:val="24"/>
          <w:rtl/>
        </w:rPr>
        <w:t>عدم اعتياد به دخانيات و مواد مخدر و روانگردان.</w:t>
      </w:r>
    </w:p>
    <w:p w:rsidR="003A26D4" w:rsidRPr="00482559" w:rsidRDefault="001F49B2" w:rsidP="00B11E5F">
      <w:pPr>
        <w:pStyle w:val="ListParagraph"/>
        <w:numPr>
          <w:ilvl w:val="0"/>
          <w:numId w:val="1"/>
        </w:numPr>
        <w:bidi/>
        <w:spacing w:line="276" w:lineRule="auto"/>
        <w:ind w:right="380"/>
        <w:jc w:val="both"/>
        <w:rPr>
          <w:rFonts w:ascii="Arial" w:eastAsia="Arial" w:hAnsi="Arial" w:cs="B Nazanin"/>
          <w:sz w:val="24"/>
          <w:szCs w:val="24"/>
          <w:rtl/>
        </w:rPr>
      </w:pPr>
      <w:r w:rsidRPr="00482559">
        <w:rPr>
          <w:rFonts w:ascii="Arial" w:eastAsia="Arial" w:hAnsi="Arial" w:cs="B Nazanin"/>
          <w:sz w:val="24"/>
          <w:szCs w:val="24"/>
          <w:rtl/>
        </w:rPr>
        <w:t>عدم سابقه محكوميت جزائي موثر</w:t>
      </w:r>
    </w:p>
    <w:p w:rsidR="003A26D4" w:rsidRPr="00482559" w:rsidRDefault="003A26D4" w:rsidP="007D583D">
      <w:pPr>
        <w:pStyle w:val="ListParagraph"/>
        <w:numPr>
          <w:ilvl w:val="0"/>
          <w:numId w:val="1"/>
        </w:numPr>
        <w:bidi/>
        <w:spacing w:line="276" w:lineRule="auto"/>
        <w:ind w:right="740"/>
        <w:jc w:val="both"/>
        <w:rPr>
          <w:rFonts w:ascii="Arial" w:eastAsia="Arial" w:hAnsi="Arial" w:cs="B Nazanin"/>
          <w:sz w:val="24"/>
          <w:szCs w:val="24"/>
          <w:rtl/>
        </w:rPr>
      </w:pPr>
      <w:r w:rsidRPr="00482559">
        <w:rPr>
          <w:rFonts w:ascii="Arial" w:eastAsia="Arial" w:hAnsi="Arial" w:cs="B Nazanin"/>
          <w:sz w:val="24"/>
          <w:szCs w:val="24"/>
          <w:rtl/>
        </w:rPr>
        <w:t>داشتن س</w:t>
      </w:r>
      <w:r w:rsidRPr="00482559">
        <w:rPr>
          <w:rFonts w:ascii="Arial" w:eastAsia="Arial" w:hAnsi="Arial" w:cs="B Nazanin" w:hint="cs"/>
          <w:sz w:val="24"/>
          <w:szCs w:val="24"/>
          <w:rtl/>
        </w:rPr>
        <w:t>لا</w:t>
      </w:r>
      <w:r w:rsidRPr="00482559">
        <w:rPr>
          <w:rFonts w:ascii="Arial" w:eastAsia="Arial" w:hAnsi="Arial" w:cs="B Nazanin"/>
          <w:sz w:val="24"/>
          <w:szCs w:val="24"/>
          <w:rtl/>
        </w:rPr>
        <w:t>مت جسماني، رواني، اجتماعي</w:t>
      </w:r>
      <w:r w:rsidR="007D583D" w:rsidRPr="00482559">
        <w:rPr>
          <w:rFonts w:ascii="Arial" w:eastAsia="Arial" w:hAnsi="Arial" w:cs="B Nazanin"/>
          <w:sz w:val="24"/>
          <w:szCs w:val="24"/>
          <w:rtl/>
        </w:rPr>
        <w:t xml:space="preserve"> و توانایي براي انجام كار </w:t>
      </w:r>
      <w:r w:rsidRPr="00482559">
        <w:rPr>
          <w:rFonts w:ascii="Arial" w:eastAsia="Arial" w:hAnsi="Arial" w:cs="B Nazanin"/>
          <w:sz w:val="24"/>
          <w:szCs w:val="24"/>
          <w:rtl/>
        </w:rPr>
        <w:t>و قابليت انجام فعاليت</w:t>
      </w:r>
      <w:r w:rsidRPr="00482559">
        <w:rPr>
          <w:rFonts w:ascii="Arial" w:eastAsia="Arial" w:hAnsi="Arial" w:cs="B Nazanin" w:hint="cs"/>
          <w:sz w:val="24"/>
          <w:szCs w:val="24"/>
          <w:rtl/>
        </w:rPr>
        <w:t xml:space="preserve"> </w:t>
      </w:r>
      <w:r w:rsidRPr="00482559">
        <w:rPr>
          <w:rFonts w:ascii="Arial" w:eastAsia="Arial" w:hAnsi="Arial" w:cs="B Nazanin"/>
          <w:sz w:val="24"/>
          <w:szCs w:val="24"/>
          <w:rtl/>
        </w:rPr>
        <w:t>هاي مرتبط با آن از جمله دهگردشي و انجام سياري ها در روستاهاي تحت پوشش.</w:t>
      </w:r>
    </w:p>
    <w:p w:rsidR="003A26D4" w:rsidRPr="00482559" w:rsidRDefault="003A26D4" w:rsidP="00B11E5F">
      <w:pPr>
        <w:pStyle w:val="ListParagraph"/>
        <w:numPr>
          <w:ilvl w:val="0"/>
          <w:numId w:val="1"/>
        </w:numPr>
        <w:bidi/>
        <w:spacing w:line="276" w:lineRule="auto"/>
        <w:ind w:right="380"/>
        <w:jc w:val="both"/>
        <w:rPr>
          <w:rFonts w:ascii="Arial" w:eastAsia="Arial" w:hAnsi="Arial" w:cs="B Nazanin"/>
          <w:sz w:val="24"/>
          <w:szCs w:val="24"/>
          <w:rtl/>
        </w:rPr>
      </w:pPr>
      <w:r w:rsidRPr="00482559">
        <w:rPr>
          <w:rFonts w:ascii="Arial" w:eastAsia="Arial" w:hAnsi="Arial" w:cs="B Nazanin"/>
          <w:sz w:val="24"/>
          <w:szCs w:val="24"/>
          <w:rtl/>
        </w:rPr>
        <w:t>داوطلبان نباید مستخدم رسمي، ثابت و پيماني و یا بازخرید خدمت موسسه و سایر دستگاه</w:t>
      </w:r>
      <w:r w:rsidRPr="00482559">
        <w:rPr>
          <w:rFonts w:ascii="Arial" w:eastAsia="Arial" w:hAnsi="Arial" w:cs="B Nazanin" w:hint="cs"/>
          <w:sz w:val="24"/>
          <w:szCs w:val="24"/>
          <w:rtl/>
        </w:rPr>
        <w:t xml:space="preserve"> </w:t>
      </w:r>
      <w:r w:rsidRPr="00482559">
        <w:rPr>
          <w:rFonts w:ascii="Arial" w:eastAsia="Arial" w:hAnsi="Arial" w:cs="B Nazanin"/>
          <w:sz w:val="24"/>
          <w:szCs w:val="24"/>
          <w:rtl/>
        </w:rPr>
        <w:t>هاي دولتي باشند.</w:t>
      </w:r>
    </w:p>
    <w:p w:rsidR="003A26D4" w:rsidRPr="00482559" w:rsidRDefault="003A26D4" w:rsidP="00FC7FAD">
      <w:pPr>
        <w:pStyle w:val="ListParagraph"/>
        <w:numPr>
          <w:ilvl w:val="0"/>
          <w:numId w:val="1"/>
        </w:numPr>
        <w:bidi/>
        <w:spacing w:line="276" w:lineRule="auto"/>
        <w:ind w:right="380"/>
        <w:jc w:val="both"/>
        <w:rPr>
          <w:rFonts w:ascii="Arial" w:eastAsia="Arial" w:hAnsi="Arial" w:cs="B Nazanin"/>
          <w:sz w:val="24"/>
          <w:szCs w:val="24"/>
        </w:rPr>
      </w:pPr>
      <w:r w:rsidRPr="00482559">
        <w:rPr>
          <w:rFonts w:ascii="Arial" w:eastAsia="Arial" w:hAnsi="Arial" w:cs="B Nazanin"/>
          <w:sz w:val="24"/>
          <w:szCs w:val="24"/>
          <w:rtl/>
        </w:rPr>
        <w:t>نداشتن منع استخدام در دستگاه</w:t>
      </w:r>
      <w:r w:rsidRPr="00482559">
        <w:rPr>
          <w:rFonts w:ascii="Arial" w:eastAsia="Arial" w:hAnsi="Arial" w:cs="B Nazanin" w:hint="cs"/>
          <w:sz w:val="24"/>
          <w:szCs w:val="24"/>
          <w:rtl/>
        </w:rPr>
        <w:t xml:space="preserve"> </w:t>
      </w:r>
      <w:r w:rsidRPr="00482559">
        <w:rPr>
          <w:rFonts w:ascii="Arial" w:eastAsia="Arial" w:hAnsi="Arial" w:cs="B Nazanin"/>
          <w:sz w:val="24"/>
          <w:szCs w:val="24"/>
          <w:rtl/>
        </w:rPr>
        <w:t>هاي دولتي به موجب آراء مراجع قانوني</w:t>
      </w:r>
    </w:p>
    <w:p w:rsidR="00893FD6" w:rsidRPr="00482559" w:rsidRDefault="00893FD6" w:rsidP="00893FD6">
      <w:pPr>
        <w:pStyle w:val="ListParagraph"/>
        <w:numPr>
          <w:ilvl w:val="0"/>
          <w:numId w:val="1"/>
        </w:numPr>
        <w:bidi/>
        <w:spacing w:line="276" w:lineRule="auto"/>
        <w:ind w:right="380"/>
        <w:jc w:val="both"/>
        <w:rPr>
          <w:rFonts w:ascii="Arial" w:eastAsia="Arial" w:hAnsi="Arial" w:cs="B Nazanin"/>
          <w:sz w:val="24"/>
          <w:szCs w:val="24"/>
        </w:rPr>
      </w:pPr>
      <w:r w:rsidRPr="00482559">
        <w:rPr>
          <w:rFonts w:cs="B Nazanin"/>
          <w:sz w:val="24"/>
          <w:szCs w:val="24"/>
          <w:rtl/>
        </w:rPr>
        <w:t>دارا بودن مدرك تحصيلي دانشگاهي از دانشگ</w:t>
      </w:r>
      <w:r w:rsidR="00423FCB" w:rsidRPr="00482559">
        <w:rPr>
          <w:rFonts w:cs="B Nazanin"/>
          <w:sz w:val="24"/>
          <w:szCs w:val="24"/>
          <w:rtl/>
        </w:rPr>
        <w:t>اه‌ها و مؤسسات آموزش عالي معتبر</w:t>
      </w:r>
    </w:p>
    <w:p w:rsidR="00423FCB" w:rsidRPr="00482559" w:rsidRDefault="00152FFA" w:rsidP="00423FCB">
      <w:pPr>
        <w:bidi/>
        <w:spacing w:line="276" w:lineRule="auto"/>
        <w:ind w:right="380"/>
        <w:jc w:val="both"/>
        <w:rPr>
          <w:rFonts w:ascii="Arial" w:eastAsia="Arial" w:hAnsi="Arial" w:cs="B Nazanin"/>
          <w:b/>
          <w:bCs/>
          <w:sz w:val="24"/>
          <w:szCs w:val="24"/>
          <w:rtl/>
        </w:rPr>
      </w:pPr>
      <w:r w:rsidRPr="00482559">
        <w:rPr>
          <w:rFonts w:ascii="BTitrBold" w:hAnsi="IranNastaliq" w:cs="B Nazanin" w:hint="cs"/>
          <w:b/>
          <w:bCs/>
          <w:sz w:val="24"/>
          <w:szCs w:val="24"/>
          <w:rtl/>
          <w:lang w:bidi="ar-SA"/>
        </w:rPr>
        <w:t xml:space="preserve"> نکات مهم در خصوص شرایط عمومی</w:t>
      </w:r>
      <w:r w:rsidRPr="00482559">
        <w:rPr>
          <w:rFonts w:ascii="Arial" w:eastAsia="Arial" w:hAnsi="Arial" w:cs="B Nazanin" w:hint="cs"/>
          <w:b/>
          <w:bCs/>
          <w:sz w:val="24"/>
          <w:szCs w:val="24"/>
          <w:rtl/>
        </w:rPr>
        <w:t xml:space="preserve"> :</w:t>
      </w:r>
    </w:p>
    <w:p w:rsidR="00152FFA" w:rsidRPr="00482559" w:rsidRDefault="00152FFA" w:rsidP="00152FFA">
      <w:pPr>
        <w:spacing w:line="288" w:lineRule="auto"/>
        <w:jc w:val="right"/>
        <w:rPr>
          <w:rFonts w:ascii="B Nazanin" w:eastAsia="B Nazanin" w:hAnsi="B Nazanin" w:cs="B Nazanin"/>
          <w:sz w:val="24"/>
          <w:szCs w:val="24"/>
          <w:rtl/>
        </w:rPr>
      </w:pPr>
      <w:r w:rsidRPr="00482559">
        <w:rPr>
          <w:rFonts w:cs="B Nazanin" w:hint="cs"/>
          <w:sz w:val="24"/>
          <w:szCs w:val="24"/>
          <w:rtl/>
        </w:rPr>
        <w:t xml:space="preserve">افرادی که مجاز به شرکت </w:t>
      </w:r>
      <w:r w:rsidRPr="00482559">
        <w:rPr>
          <w:rFonts w:ascii="BNazanin" w:cs="B Nazanin" w:hint="cs"/>
          <w:sz w:val="24"/>
          <w:szCs w:val="24"/>
          <w:rtl/>
        </w:rPr>
        <w:t>در این آز</w:t>
      </w:r>
      <w:r w:rsidR="00DB0886" w:rsidRPr="00482559">
        <w:rPr>
          <w:rFonts w:ascii="BNazanin" w:cs="B Nazanin" w:hint="cs"/>
          <w:sz w:val="24"/>
          <w:szCs w:val="24"/>
          <w:rtl/>
        </w:rPr>
        <w:t>مون</w:t>
      </w:r>
      <w:r w:rsidRPr="00482559">
        <w:rPr>
          <w:rFonts w:ascii="BNazanin" w:cs="B Nazanin" w:hint="cs"/>
          <w:sz w:val="24"/>
          <w:szCs w:val="24"/>
          <w:rtl/>
        </w:rPr>
        <w:t xml:space="preserve"> نیستند عبارتند از:</w:t>
      </w:r>
    </w:p>
    <w:p w:rsidR="00152FFA" w:rsidRPr="00482559" w:rsidRDefault="00152FFA" w:rsidP="00152FFA">
      <w:pPr>
        <w:pStyle w:val="ListParagraph"/>
        <w:numPr>
          <w:ilvl w:val="0"/>
          <w:numId w:val="19"/>
        </w:numPr>
        <w:bidi/>
        <w:spacing w:line="288" w:lineRule="auto"/>
        <w:rPr>
          <w:rFonts w:ascii="B Nazanin" w:eastAsia="B Nazanin" w:hAnsi="B Nazanin" w:cs="B Nazanin"/>
          <w:sz w:val="24"/>
          <w:szCs w:val="24"/>
        </w:rPr>
      </w:pPr>
      <w:r w:rsidRPr="00482559">
        <w:rPr>
          <w:rFonts w:cs="B Nazanin" w:hint="cs"/>
          <w:sz w:val="24"/>
          <w:szCs w:val="24"/>
          <w:rtl/>
        </w:rPr>
        <w:t>افراد بازنشسته و</w:t>
      </w:r>
      <w:r w:rsidRPr="00482559">
        <w:rPr>
          <w:rFonts w:cs="B Nazanin"/>
          <w:sz w:val="24"/>
          <w:szCs w:val="24"/>
        </w:rPr>
        <w:t xml:space="preserve"> </w:t>
      </w:r>
      <w:r w:rsidRPr="00482559">
        <w:rPr>
          <w:rFonts w:cs="B Nazanin" w:hint="cs"/>
          <w:sz w:val="24"/>
          <w:szCs w:val="24"/>
          <w:rtl/>
        </w:rPr>
        <w:t>بازخريد</w:t>
      </w:r>
      <w:r w:rsidRPr="00482559">
        <w:rPr>
          <w:rFonts w:cs="B Nazanin"/>
          <w:sz w:val="24"/>
          <w:szCs w:val="24"/>
        </w:rPr>
        <w:t xml:space="preserve"> </w:t>
      </w:r>
      <w:r w:rsidRPr="00482559">
        <w:rPr>
          <w:rFonts w:cs="B Nazanin" w:hint="cs"/>
          <w:sz w:val="24"/>
          <w:szCs w:val="24"/>
          <w:rtl/>
        </w:rPr>
        <w:t>خدمت دستگاههای اجرایی</w:t>
      </w:r>
    </w:p>
    <w:p w:rsidR="00152FFA" w:rsidRPr="00482559" w:rsidRDefault="00152FFA" w:rsidP="00152FFA">
      <w:pPr>
        <w:pStyle w:val="ListParagraph"/>
        <w:numPr>
          <w:ilvl w:val="0"/>
          <w:numId w:val="19"/>
        </w:numPr>
        <w:tabs>
          <w:tab w:val="center" w:pos="4513"/>
          <w:tab w:val="right" w:pos="9026"/>
        </w:tabs>
        <w:bidi/>
        <w:contextualSpacing w:val="0"/>
        <w:rPr>
          <w:rFonts w:cs="B Nazanin"/>
          <w:sz w:val="24"/>
          <w:szCs w:val="24"/>
        </w:rPr>
      </w:pPr>
      <w:r w:rsidRPr="00482559">
        <w:rPr>
          <w:rFonts w:cs="B Nazanin" w:hint="cs"/>
          <w:sz w:val="24"/>
          <w:szCs w:val="24"/>
          <w:rtl/>
        </w:rPr>
        <w:t>انفصال شدگان دائم از خدمت و یا اخراج شدگان توسط واحدهای تابعه وزارت بهداشت</w:t>
      </w:r>
    </w:p>
    <w:p w:rsidR="00152FFA" w:rsidRPr="00482559" w:rsidRDefault="00152FFA" w:rsidP="00152FFA">
      <w:pPr>
        <w:pStyle w:val="ListParagraph"/>
        <w:numPr>
          <w:ilvl w:val="0"/>
          <w:numId w:val="19"/>
        </w:numPr>
        <w:tabs>
          <w:tab w:val="center" w:pos="4513"/>
          <w:tab w:val="right" w:pos="9026"/>
        </w:tabs>
        <w:autoSpaceDE w:val="0"/>
        <w:autoSpaceDN w:val="0"/>
        <w:bidi/>
        <w:adjustRightInd w:val="0"/>
        <w:rPr>
          <w:rFonts w:ascii="BNazanin" w:hAnsiTheme="minorHAnsi" w:cs="B Nazanin"/>
          <w:sz w:val="24"/>
          <w:szCs w:val="24"/>
        </w:rPr>
      </w:pPr>
      <w:r w:rsidRPr="00482559">
        <w:rPr>
          <w:rFonts w:ascii="BNazanin" w:hAnsiTheme="minorHAnsi" w:cs="B Nazanin" w:hint="cs"/>
          <w:sz w:val="24"/>
          <w:szCs w:val="24"/>
          <w:rtl/>
        </w:rPr>
        <w:t>افرادي</w:t>
      </w:r>
      <w:r w:rsidRPr="00482559">
        <w:rPr>
          <w:rFonts w:ascii="BNazanin" w:hAnsiTheme="minorHAnsi" w:cs="B Nazanin" w:hint="cs"/>
          <w:sz w:val="24"/>
          <w:szCs w:val="24"/>
        </w:rPr>
        <w:t xml:space="preserve"> </w:t>
      </w:r>
      <w:r w:rsidRPr="00482559">
        <w:rPr>
          <w:rFonts w:ascii="BNazanin" w:hAnsiTheme="minorHAnsi" w:cs="B Nazanin" w:hint="cs"/>
          <w:sz w:val="24"/>
          <w:szCs w:val="24"/>
          <w:rtl/>
        </w:rPr>
        <w:t>كه</w:t>
      </w:r>
      <w:r w:rsidRPr="00482559">
        <w:rPr>
          <w:rFonts w:ascii="BNazanin" w:hAnsiTheme="minorHAnsi" w:cs="B Nazanin" w:hint="cs"/>
          <w:sz w:val="24"/>
          <w:szCs w:val="24"/>
        </w:rPr>
        <w:t xml:space="preserve"> </w:t>
      </w:r>
      <w:r w:rsidRPr="00482559">
        <w:rPr>
          <w:rFonts w:ascii="BNazanin" w:hAnsiTheme="minorHAnsi" w:cs="B Nazanin" w:hint="cs"/>
          <w:sz w:val="24"/>
          <w:szCs w:val="24"/>
          <w:rtl/>
        </w:rPr>
        <w:t>به</w:t>
      </w:r>
      <w:r w:rsidRPr="00482559">
        <w:rPr>
          <w:rFonts w:ascii="BNazanin" w:hAnsiTheme="minorHAnsi" w:cs="B Nazanin" w:hint="cs"/>
          <w:sz w:val="24"/>
          <w:szCs w:val="24"/>
        </w:rPr>
        <w:t xml:space="preserve"> </w:t>
      </w:r>
      <w:r w:rsidRPr="00482559">
        <w:rPr>
          <w:rFonts w:ascii="BNazanin" w:hAnsiTheme="minorHAnsi" w:cs="B Nazanin" w:hint="cs"/>
          <w:sz w:val="24"/>
          <w:szCs w:val="24"/>
          <w:rtl/>
        </w:rPr>
        <w:t>موجب</w:t>
      </w:r>
      <w:r w:rsidRPr="00482559">
        <w:rPr>
          <w:rFonts w:ascii="BNazanin" w:hAnsiTheme="minorHAnsi" w:cs="B Nazanin" w:hint="cs"/>
          <w:sz w:val="24"/>
          <w:szCs w:val="24"/>
        </w:rPr>
        <w:t xml:space="preserve"> </w:t>
      </w:r>
      <w:r w:rsidRPr="00482559">
        <w:rPr>
          <w:rFonts w:ascii="BNazanin" w:hAnsiTheme="minorHAnsi" w:cs="B Nazanin" w:hint="cs"/>
          <w:sz w:val="24"/>
          <w:szCs w:val="24"/>
          <w:rtl/>
        </w:rPr>
        <w:t>آراء</w:t>
      </w:r>
      <w:r w:rsidRPr="00482559">
        <w:rPr>
          <w:rFonts w:ascii="BNazanin" w:hAnsiTheme="minorHAnsi" w:cs="B Nazanin" w:hint="cs"/>
          <w:sz w:val="24"/>
          <w:szCs w:val="24"/>
        </w:rPr>
        <w:t xml:space="preserve"> </w:t>
      </w:r>
      <w:r w:rsidRPr="00482559">
        <w:rPr>
          <w:rFonts w:ascii="BNazanin" w:hAnsiTheme="minorHAnsi" w:cs="B Nazanin" w:hint="cs"/>
          <w:sz w:val="24"/>
          <w:szCs w:val="24"/>
          <w:rtl/>
        </w:rPr>
        <w:t>مراجع</w:t>
      </w:r>
      <w:r w:rsidRPr="00482559">
        <w:rPr>
          <w:rFonts w:ascii="BNazanin" w:hAnsiTheme="minorHAnsi" w:cs="B Nazanin" w:hint="cs"/>
          <w:sz w:val="24"/>
          <w:szCs w:val="24"/>
        </w:rPr>
        <w:t xml:space="preserve"> </w:t>
      </w:r>
      <w:r w:rsidRPr="00482559">
        <w:rPr>
          <w:rFonts w:ascii="BNazanin" w:hAnsiTheme="minorHAnsi" w:cs="B Nazanin" w:hint="cs"/>
          <w:sz w:val="24"/>
          <w:szCs w:val="24"/>
          <w:rtl/>
        </w:rPr>
        <w:t>قضائي</w:t>
      </w:r>
      <w:r w:rsidRPr="00482559">
        <w:rPr>
          <w:rFonts w:ascii="BNazanin" w:hAnsiTheme="minorHAnsi" w:cs="B Nazanin" w:hint="cs"/>
          <w:sz w:val="24"/>
          <w:szCs w:val="24"/>
        </w:rPr>
        <w:t xml:space="preserve"> </w:t>
      </w:r>
      <w:r w:rsidRPr="00482559">
        <w:rPr>
          <w:rFonts w:ascii="BNazanin" w:hAnsiTheme="minorHAnsi" w:cs="B Nazanin" w:hint="cs"/>
          <w:sz w:val="24"/>
          <w:szCs w:val="24"/>
          <w:rtl/>
        </w:rPr>
        <w:t>و</w:t>
      </w:r>
      <w:r w:rsidRPr="00482559">
        <w:rPr>
          <w:rFonts w:ascii="BNazanin" w:hAnsiTheme="minorHAnsi" w:cs="B Nazanin" w:hint="cs"/>
          <w:sz w:val="24"/>
          <w:szCs w:val="24"/>
        </w:rPr>
        <w:t xml:space="preserve"> </w:t>
      </w:r>
      <w:r w:rsidRPr="00482559">
        <w:rPr>
          <w:rFonts w:ascii="BNazanin" w:hAnsiTheme="minorHAnsi" w:cs="B Nazanin" w:hint="cs"/>
          <w:sz w:val="24"/>
          <w:szCs w:val="24"/>
          <w:rtl/>
        </w:rPr>
        <w:t>ذي</w:t>
      </w:r>
      <w:r w:rsidRPr="00482559">
        <w:rPr>
          <w:rFonts w:ascii="BNazanin" w:hAnsiTheme="minorHAnsi" w:cs="B Nazanin" w:hint="cs"/>
          <w:sz w:val="24"/>
          <w:szCs w:val="24"/>
          <w:rtl/>
        </w:rPr>
        <w:softHyphen/>
        <w:t>صلاح،</w:t>
      </w:r>
      <w:r w:rsidRPr="00482559">
        <w:rPr>
          <w:rFonts w:ascii="BNazanin" w:hAnsiTheme="minorHAnsi" w:cs="B Nazanin" w:hint="cs"/>
          <w:sz w:val="24"/>
          <w:szCs w:val="24"/>
        </w:rPr>
        <w:t xml:space="preserve"> </w:t>
      </w:r>
      <w:r w:rsidRPr="00482559">
        <w:rPr>
          <w:rFonts w:ascii="BNazanin" w:hAnsiTheme="minorHAnsi" w:cs="B Nazanin" w:hint="cs"/>
          <w:sz w:val="24"/>
          <w:szCs w:val="24"/>
          <w:rtl/>
        </w:rPr>
        <w:t>از</w:t>
      </w:r>
      <w:r w:rsidRPr="00482559">
        <w:rPr>
          <w:rFonts w:ascii="BNazanin" w:hAnsiTheme="minorHAnsi" w:cs="B Nazanin" w:hint="cs"/>
          <w:sz w:val="24"/>
          <w:szCs w:val="24"/>
        </w:rPr>
        <w:t xml:space="preserve"> </w:t>
      </w:r>
      <w:r w:rsidRPr="00482559">
        <w:rPr>
          <w:rFonts w:ascii="BNazanin" w:hAnsiTheme="minorHAnsi" w:cs="B Nazanin" w:hint="cs"/>
          <w:sz w:val="24"/>
          <w:szCs w:val="24"/>
          <w:rtl/>
        </w:rPr>
        <w:t>خدمات</w:t>
      </w:r>
      <w:r w:rsidRPr="00482559">
        <w:rPr>
          <w:rFonts w:ascii="BNazanin" w:hAnsiTheme="minorHAnsi" w:cs="B Nazanin" w:hint="cs"/>
          <w:sz w:val="24"/>
          <w:szCs w:val="24"/>
        </w:rPr>
        <w:t xml:space="preserve"> </w:t>
      </w:r>
      <w:r w:rsidRPr="00482559">
        <w:rPr>
          <w:rFonts w:ascii="BNazanin" w:hAnsiTheme="minorHAnsi" w:cs="B Nazanin" w:hint="cs"/>
          <w:sz w:val="24"/>
          <w:szCs w:val="24"/>
          <w:rtl/>
        </w:rPr>
        <w:t>دولتي</w:t>
      </w:r>
      <w:r w:rsidRPr="00482559">
        <w:rPr>
          <w:rFonts w:ascii="BNazanin" w:hAnsiTheme="minorHAnsi" w:cs="B Nazanin" w:hint="cs"/>
          <w:sz w:val="24"/>
          <w:szCs w:val="24"/>
        </w:rPr>
        <w:t xml:space="preserve"> </w:t>
      </w:r>
      <w:r w:rsidRPr="00482559">
        <w:rPr>
          <w:rFonts w:ascii="BNazanin" w:hAnsiTheme="minorHAnsi" w:cs="B Nazanin" w:hint="cs"/>
          <w:sz w:val="24"/>
          <w:szCs w:val="24"/>
          <w:rtl/>
        </w:rPr>
        <w:t>منع</w:t>
      </w:r>
      <w:r w:rsidRPr="00482559">
        <w:rPr>
          <w:rFonts w:ascii="BNazanin" w:hAnsiTheme="minorHAnsi" w:cs="B Nazanin" w:hint="cs"/>
          <w:sz w:val="24"/>
          <w:szCs w:val="24"/>
        </w:rPr>
        <w:t xml:space="preserve"> </w:t>
      </w:r>
      <w:r w:rsidRPr="00482559">
        <w:rPr>
          <w:rFonts w:ascii="BNazanin" w:hAnsiTheme="minorHAnsi" w:cs="B Nazanin" w:hint="cs"/>
          <w:sz w:val="24"/>
          <w:szCs w:val="24"/>
          <w:rtl/>
        </w:rPr>
        <w:t>شده</w:t>
      </w:r>
      <w:r w:rsidRPr="00482559">
        <w:rPr>
          <w:rFonts w:ascii="BNazanin" w:hAnsiTheme="minorHAnsi" w:cs="B Nazanin" w:hint="cs"/>
          <w:sz w:val="24"/>
          <w:szCs w:val="24"/>
        </w:rPr>
        <w:t xml:space="preserve"> </w:t>
      </w:r>
      <w:r w:rsidRPr="00482559">
        <w:rPr>
          <w:rFonts w:ascii="BNazanin" w:hAnsiTheme="minorHAnsi" w:cs="B Nazanin" w:hint="cs"/>
          <w:sz w:val="24"/>
          <w:szCs w:val="24"/>
          <w:rtl/>
        </w:rPr>
        <w:t xml:space="preserve">باشند. </w:t>
      </w:r>
    </w:p>
    <w:p w:rsidR="00152FFA" w:rsidRPr="00482559" w:rsidRDefault="00152FFA" w:rsidP="00152FFA">
      <w:pPr>
        <w:pStyle w:val="ListParagraph"/>
        <w:numPr>
          <w:ilvl w:val="0"/>
          <w:numId w:val="19"/>
        </w:numPr>
        <w:tabs>
          <w:tab w:val="center" w:pos="4513"/>
          <w:tab w:val="right" w:pos="9026"/>
        </w:tabs>
        <w:autoSpaceDE w:val="0"/>
        <w:autoSpaceDN w:val="0"/>
        <w:bidi/>
        <w:adjustRightInd w:val="0"/>
        <w:contextualSpacing w:val="0"/>
        <w:rPr>
          <w:rFonts w:ascii="BNazanin" w:hAnsiTheme="minorHAnsi" w:cs="B Nazanin"/>
          <w:sz w:val="24"/>
          <w:szCs w:val="24"/>
        </w:rPr>
      </w:pPr>
      <w:r w:rsidRPr="00482559">
        <w:rPr>
          <w:rFonts w:ascii="BNazanin" w:hAnsiTheme="minorHAnsi" w:cs="B Nazanin" w:hint="cs"/>
          <w:sz w:val="24"/>
          <w:szCs w:val="24"/>
          <w:rtl/>
        </w:rPr>
        <w:t xml:space="preserve">افرادی که تعهد انجام کار به سایر موسسات و یا دستگاههای اجرایی دارند. </w:t>
      </w:r>
    </w:p>
    <w:p w:rsidR="00152FFA" w:rsidRPr="00482559" w:rsidRDefault="00152FFA" w:rsidP="00152FFA">
      <w:pPr>
        <w:pStyle w:val="ListParagraph"/>
        <w:numPr>
          <w:ilvl w:val="0"/>
          <w:numId w:val="19"/>
        </w:numPr>
        <w:tabs>
          <w:tab w:val="center" w:pos="4513"/>
          <w:tab w:val="right" w:pos="9026"/>
        </w:tabs>
        <w:bidi/>
        <w:contextualSpacing w:val="0"/>
        <w:rPr>
          <w:rFonts w:cs="B Nazanin"/>
          <w:sz w:val="24"/>
          <w:szCs w:val="24"/>
        </w:rPr>
      </w:pPr>
      <w:r w:rsidRPr="00482559">
        <w:rPr>
          <w:rFonts w:ascii="BNazanin" w:hAnsiTheme="minorHAnsi" w:cs="B Nazanin" w:hint="cs"/>
          <w:sz w:val="24"/>
          <w:szCs w:val="24"/>
          <w:rtl/>
        </w:rPr>
        <w:t xml:space="preserve">دارندگان </w:t>
      </w:r>
      <w:r w:rsidRPr="00482559">
        <w:rPr>
          <w:rFonts w:ascii="BNazanin" w:hAnsiTheme="minorHAnsi" w:cs="B Nazanin"/>
          <w:sz w:val="24"/>
          <w:szCs w:val="24"/>
          <w:rtl/>
        </w:rPr>
        <w:t>مدارک</w:t>
      </w:r>
      <w:r w:rsidRPr="00482559">
        <w:rPr>
          <w:rFonts w:ascii="BNazanin" w:hAnsiTheme="minorHAnsi" w:cs="B Nazanin"/>
          <w:sz w:val="24"/>
          <w:szCs w:val="24"/>
        </w:rPr>
        <w:t xml:space="preserve"> </w:t>
      </w:r>
      <w:r w:rsidRPr="00482559">
        <w:rPr>
          <w:rFonts w:ascii="BNazanin" w:hAnsiTheme="minorHAnsi" w:cs="B Nazanin" w:hint="cs"/>
          <w:sz w:val="24"/>
          <w:szCs w:val="24"/>
          <w:rtl/>
        </w:rPr>
        <w:t xml:space="preserve">تحصیلی </w:t>
      </w:r>
      <w:r w:rsidRPr="00482559">
        <w:rPr>
          <w:rFonts w:ascii="BNazanin" w:hAnsiTheme="minorHAnsi" w:cs="B Nazanin"/>
          <w:sz w:val="24"/>
          <w:szCs w:val="24"/>
          <w:rtl/>
        </w:rPr>
        <w:t>معادل</w:t>
      </w:r>
      <w:r w:rsidRPr="00482559">
        <w:rPr>
          <w:rFonts w:ascii="BNazanin" w:hAnsiTheme="minorHAnsi" w:cs="B Nazanin" w:hint="cs"/>
          <w:sz w:val="24"/>
          <w:szCs w:val="24"/>
          <w:rtl/>
        </w:rPr>
        <w:t xml:space="preserve"> در رشته تحصیلی آگهی شده.</w:t>
      </w:r>
    </w:p>
    <w:p w:rsidR="00152FFA" w:rsidRPr="00482559" w:rsidRDefault="00152FFA" w:rsidP="00152FFA">
      <w:pPr>
        <w:pStyle w:val="ListParagraph"/>
        <w:numPr>
          <w:ilvl w:val="0"/>
          <w:numId w:val="19"/>
        </w:numPr>
        <w:tabs>
          <w:tab w:val="center" w:pos="4513"/>
          <w:tab w:val="right" w:pos="9026"/>
        </w:tabs>
        <w:bidi/>
        <w:contextualSpacing w:val="0"/>
        <w:rPr>
          <w:rFonts w:cs="B Nazanin"/>
          <w:sz w:val="24"/>
          <w:szCs w:val="24"/>
        </w:rPr>
      </w:pPr>
      <w:r w:rsidRPr="00482559">
        <w:rPr>
          <w:rFonts w:cs="B Nazanin" w:hint="cs"/>
          <w:sz w:val="24"/>
          <w:szCs w:val="24"/>
          <w:rtl/>
        </w:rPr>
        <w:t>دارندگان تابعیت مضاعف</w:t>
      </w:r>
    </w:p>
    <w:p w:rsidR="004B6D4E" w:rsidRDefault="00152FFA" w:rsidP="006C0B92">
      <w:pPr>
        <w:bidi/>
        <w:spacing w:line="276" w:lineRule="auto"/>
        <w:ind w:right="380"/>
        <w:jc w:val="both"/>
        <w:rPr>
          <w:rFonts w:ascii="Arial" w:eastAsia="Arial" w:hAnsi="Arial" w:cs="B Nazanin"/>
          <w:sz w:val="24"/>
          <w:szCs w:val="24"/>
          <w:rtl/>
        </w:rPr>
      </w:pPr>
      <w:r w:rsidRPr="00482559">
        <w:rPr>
          <w:rFonts w:ascii="BNazanin" w:cs="B Nazanin" w:hint="cs"/>
          <w:b/>
          <w:bCs/>
          <w:sz w:val="24"/>
          <w:szCs w:val="24"/>
          <w:rtl/>
        </w:rPr>
        <w:lastRenderedPageBreak/>
        <w:t>نکته</w:t>
      </w:r>
      <w:r w:rsidR="00C16A20" w:rsidRPr="00482559">
        <w:rPr>
          <w:rFonts w:ascii="BNazanin" w:cs="B Nazanin" w:hint="cs"/>
          <w:sz w:val="24"/>
          <w:szCs w:val="24"/>
          <w:rtl/>
        </w:rPr>
        <w:t xml:space="preserve"> </w:t>
      </w:r>
      <w:r w:rsidRPr="00482559">
        <w:rPr>
          <w:rFonts w:ascii="BNazanin" w:cs="B Nazanin" w:hint="cs"/>
          <w:sz w:val="24"/>
          <w:szCs w:val="24"/>
          <w:rtl/>
        </w:rPr>
        <w:t xml:space="preserve">: </w:t>
      </w:r>
      <w:r w:rsidRPr="00482559">
        <w:rPr>
          <w:rFonts w:cs="B Nazanin" w:hint="cs"/>
          <w:sz w:val="24"/>
          <w:szCs w:val="24"/>
          <w:rtl/>
        </w:rPr>
        <w:t xml:space="preserve">در صورتیکه </w:t>
      </w:r>
      <w:r w:rsidRPr="00482559">
        <w:rPr>
          <w:rFonts w:ascii="BNazanin" w:cs="B Nazanin" w:hint="cs"/>
          <w:sz w:val="24"/>
          <w:szCs w:val="24"/>
          <w:rtl/>
        </w:rPr>
        <w:t>داوطلب</w:t>
      </w:r>
      <w:r w:rsidRPr="00482559">
        <w:rPr>
          <w:rFonts w:cs="B Nazanin" w:hint="cs"/>
          <w:sz w:val="24"/>
          <w:szCs w:val="24"/>
          <w:rtl/>
        </w:rPr>
        <w:t xml:space="preserve"> در بدو </w:t>
      </w:r>
      <w:r w:rsidR="00545648" w:rsidRPr="00482559">
        <w:rPr>
          <w:rFonts w:cs="B Nazanin" w:hint="cs"/>
          <w:sz w:val="24"/>
          <w:szCs w:val="24"/>
          <w:rtl/>
        </w:rPr>
        <w:t>انعقاد قرارداد</w:t>
      </w:r>
      <w:r w:rsidRPr="00482559">
        <w:rPr>
          <w:rFonts w:cs="B Nazanin" w:hint="cs"/>
          <w:sz w:val="24"/>
          <w:szCs w:val="24"/>
          <w:rtl/>
        </w:rPr>
        <w:t xml:space="preserve"> دارای مقطع تحصیلی بالاتر (مرتبط یا غیرمرتبط) با شرایط احراز طرح طبقه بندی مشاغل و مدرک تحصیلی مندرج در </w:t>
      </w:r>
      <w:r w:rsidR="00545648" w:rsidRPr="00482559">
        <w:rPr>
          <w:rFonts w:cs="B Nazanin" w:hint="cs"/>
          <w:sz w:val="24"/>
          <w:szCs w:val="24"/>
          <w:rtl/>
        </w:rPr>
        <w:t>متن فراخوان</w:t>
      </w:r>
      <w:r w:rsidRPr="00482559">
        <w:rPr>
          <w:rFonts w:cs="B Nazanin" w:hint="cs"/>
          <w:sz w:val="24"/>
          <w:szCs w:val="24"/>
          <w:rtl/>
        </w:rPr>
        <w:t xml:space="preserve"> باشد، ملزم به ارائه تعهد نامه محضری مبنی بر عدم درخواست اعمال مدرک تحصیلی مربوطه پس از </w:t>
      </w:r>
      <w:r w:rsidR="00545648" w:rsidRPr="00482559">
        <w:rPr>
          <w:rFonts w:cs="B Nazanin" w:hint="cs"/>
          <w:sz w:val="24"/>
          <w:szCs w:val="24"/>
          <w:rtl/>
        </w:rPr>
        <w:t xml:space="preserve"> انعقاد قرارداد</w:t>
      </w:r>
      <w:r w:rsidRPr="00482559">
        <w:rPr>
          <w:rFonts w:cs="B Nazanin" w:hint="cs"/>
          <w:sz w:val="24"/>
          <w:szCs w:val="24"/>
          <w:rtl/>
        </w:rPr>
        <w:t xml:space="preserve"> خواهد بود</w:t>
      </w:r>
    </w:p>
    <w:p w:rsidR="00451EB8" w:rsidRPr="00482559" w:rsidRDefault="003A26D4" w:rsidP="00451EB8">
      <w:pPr>
        <w:tabs>
          <w:tab w:val="left" w:pos="2512"/>
        </w:tabs>
        <w:bidi/>
        <w:spacing w:line="276" w:lineRule="auto"/>
        <w:ind w:right="20"/>
        <w:jc w:val="both"/>
        <w:rPr>
          <w:rFonts w:ascii="Arial" w:eastAsia="Arial" w:hAnsi="Arial" w:cs="B Nazanin"/>
          <w:b/>
          <w:bCs/>
          <w:sz w:val="24"/>
          <w:szCs w:val="24"/>
          <w:rtl/>
        </w:rPr>
      </w:pPr>
      <w:r w:rsidRPr="00482559">
        <w:rPr>
          <w:rFonts w:ascii="Arial" w:eastAsia="Arial" w:hAnsi="Arial" w:cs="B Nazanin"/>
          <w:b/>
          <w:bCs/>
          <w:sz w:val="24"/>
          <w:szCs w:val="24"/>
          <w:rtl/>
        </w:rPr>
        <w:t>شرايط اختصاصي</w:t>
      </w:r>
      <w:r w:rsidR="00C16A20" w:rsidRPr="00482559">
        <w:rPr>
          <w:rFonts w:ascii="Arial" w:eastAsia="Arial" w:hAnsi="Arial" w:cs="B Nazanin" w:hint="cs"/>
          <w:b/>
          <w:bCs/>
          <w:sz w:val="24"/>
          <w:szCs w:val="24"/>
          <w:rtl/>
        </w:rPr>
        <w:t xml:space="preserve"> :</w:t>
      </w:r>
    </w:p>
    <w:p w:rsidR="00451EB8" w:rsidRPr="00482559" w:rsidRDefault="00152FFA" w:rsidP="00451EB8">
      <w:pPr>
        <w:pStyle w:val="ListParagraph"/>
        <w:numPr>
          <w:ilvl w:val="0"/>
          <w:numId w:val="22"/>
        </w:numPr>
        <w:tabs>
          <w:tab w:val="left" w:pos="2512"/>
        </w:tabs>
        <w:bidi/>
        <w:spacing w:line="276" w:lineRule="auto"/>
        <w:ind w:right="20"/>
        <w:jc w:val="both"/>
        <w:rPr>
          <w:rFonts w:ascii="Arial" w:eastAsia="Arial" w:hAnsi="Arial" w:cs="B Nazanin"/>
          <w:b/>
          <w:bCs/>
          <w:sz w:val="24"/>
          <w:szCs w:val="24"/>
        </w:rPr>
      </w:pPr>
      <w:r w:rsidRPr="00482559">
        <w:rPr>
          <w:rFonts w:ascii="Arial" w:eastAsia="Arial" w:hAnsi="Arial" w:cs="B Nazanin" w:hint="cs"/>
          <w:sz w:val="24"/>
          <w:szCs w:val="24"/>
          <w:rtl/>
        </w:rPr>
        <w:t xml:space="preserve"> شرایط سنی</w:t>
      </w:r>
      <w:r w:rsidR="00451EB8" w:rsidRPr="00482559">
        <w:rPr>
          <w:rFonts w:ascii="Arial" w:eastAsia="Arial" w:hAnsi="Arial" w:cs="B Nazanin" w:hint="cs"/>
          <w:sz w:val="24"/>
          <w:szCs w:val="24"/>
          <w:rtl/>
        </w:rPr>
        <w:t xml:space="preserve"> داوطلبان</w:t>
      </w:r>
      <w:r w:rsidRPr="00482559">
        <w:rPr>
          <w:rFonts w:ascii="Arial" w:eastAsia="Arial" w:hAnsi="Arial" w:cs="B Nazanin" w:hint="cs"/>
          <w:sz w:val="24"/>
          <w:szCs w:val="24"/>
          <w:rtl/>
        </w:rPr>
        <w:t xml:space="preserve"> :</w:t>
      </w:r>
      <w:r w:rsidR="00451EB8" w:rsidRPr="00482559">
        <w:rPr>
          <w:rFonts w:cs="B Nazanin" w:hint="cs"/>
          <w:sz w:val="24"/>
          <w:szCs w:val="24"/>
          <w:rtl/>
        </w:rPr>
        <w:t xml:space="preserve"> </w:t>
      </w:r>
    </w:p>
    <w:p w:rsidR="00152FFA" w:rsidRPr="00482559" w:rsidRDefault="00451EB8" w:rsidP="00451EB8">
      <w:pPr>
        <w:tabs>
          <w:tab w:val="left" w:pos="2512"/>
        </w:tabs>
        <w:bidi/>
        <w:spacing w:line="276" w:lineRule="auto"/>
        <w:ind w:left="360" w:right="20"/>
        <w:jc w:val="both"/>
        <w:rPr>
          <w:rFonts w:ascii="Arial" w:eastAsia="Arial" w:hAnsi="Arial" w:cs="B Nazanin"/>
          <w:b/>
          <w:bCs/>
          <w:sz w:val="24"/>
          <w:szCs w:val="24"/>
        </w:rPr>
      </w:pPr>
      <w:r w:rsidRPr="00482559">
        <w:rPr>
          <w:rFonts w:cs="B Nazanin" w:hint="cs"/>
          <w:sz w:val="24"/>
          <w:szCs w:val="24"/>
          <w:rtl/>
        </w:rPr>
        <w:t>داشتن حداقل22 سال و حداکثر 40 سال تمام  برای دارندگان مدرک تحصیلی  کارشناسی و کارشناسی ارشد تا اولین روز ثبت نام</w:t>
      </w:r>
    </w:p>
    <w:p w:rsidR="00451EB8" w:rsidRPr="00482559" w:rsidRDefault="00451EB8" w:rsidP="00451EB8">
      <w:pPr>
        <w:pStyle w:val="ListParagraph"/>
        <w:numPr>
          <w:ilvl w:val="0"/>
          <w:numId w:val="22"/>
        </w:numPr>
        <w:tabs>
          <w:tab w:val="left" w:pos="2512"/>
        </w:tabs>
        <w:bidi/>
        <w:spacing w:line="276" w:lineRule="auto"/>
        <w:ind w:right="20"/>
        <w:jc w:val="both"/>
        <w:rPr>
          <w:rFonts w:ascii="Arial" w:eastAsia="Arial" w:hAnsi="Arial" w:cs="B Nazanin"/>
          <w:b/>
          <w:bCs/>
          <w:sz w:val="24"/>
          <w:szCs w:val="24"/>
        </w:rPr>
      </w:pPr>
      <w:r w:rsidRPr="00482559">
        <w:rPr>
          <w:rFonts w:ascii="Arial" w:eastAsia="Arial" w:hAnsi="Arial" w:cs="B Nazanin" w:hint="cs"/>
          <w:sz w:val="24"/>
          <w:szCs w:val="24"/>
          <w:rtl/>
        </w:rPr>
        <w:t xml:space="preserve">ضوابط و مقررات پذیرش مشمولین قانون خدمت پزشکان و پیراپزشکان </w:t>
      </w:r>
      <w:r w:rsidRPr="00482559">
        <w:rPr>
          <w:rFonts w:ascii="Arial" w:eastAsia="Arial" w:hAnsi="Arial" w:cs="B Nazanin" w:hint="cs"/>
          <w:b/>
          <w:bCs/>
          <w:sz w:val="24"/>
          <w:szCs w:val="24"/>
          <w:rtl/>
        </w:rPr>
        <w:t>:</w:t>
      </w:r>
    </w:p>
    <w:p w:rsidR="00451EB8" w:rsidRPr="00482559" w:rsidRDefault="00451EB8" w:rsidP="00451EB8">
      <w:pPr>
        <w:bidi/>
        <w:ind w:left="360"/>
        <w:jc w:val="both"/>
        <w:rPr>
          <w:rFonts w:cs="B Nazanin"/>
          <w:sz w:val="24"/>
          <w:szCs w:val="24"/>
          <w:rtl/>
        </w:rPr>
      </w:pPr>
      <w:r w:rsidRPr="00482559">
        <w:rPr>
          <w:rFonts w:cs="B Nazanin" w:hint="cs"/>
          <w:sz w:val="24"/>
          <w:szCs w:val="24"/>
          <w:rtl/>
        </w:rPr>
        <w:t>مشمولین قانون خدمت پزشکان و پیراپزشکان در رشته</w:t>
      </w:r>
      <w:r w:rsidRPr="00482559">
        <w:rPr>
          <w:rFonts w:cs="B Nazanin" w:hint="cs"/>
          <w:sz w:val="24"/>
          <w:szCs w:val="24"/>
          <w:rtl/>
        </w:rPr>
        <w:softHyphen/>
        <w:t>های دارای طرح «اجباری» می</w:t>
      </w:r>
      <w:r w:rsidRPr="00482559">
        <w:rPr>
          <w:rFonts w:cs="B Nazanin" w:hint="eastAsia"/>
          <w:sz w:val="24"/>
          <w:szCs w:val="24"/>
          <w:rtl/>
        </w:rPr>
        <w:t>‌</w:t>
      </w:r>
      <w:r w:rsidRPr="00482559">
        <w:rPr>
          <w:rFonts w:cs="B Nazanin" w:hint="cs"/>
          <w:sz w:val="24"/>
          <w:szCs w:val="24"/>
          <w:rtl/>
        </w:rPr>
        <w:t>بایست دارای معافیت یا گواهی پایان انجام طرح خدمت مربوطه باشند.</w:t>
      </w:r>
    </w:p>
    <w:p w:rsidR="00451EB8" w:rsidRPr="00482559" w:rsidRDefault="00451EB8" w:rsidP="00D96AE2">
      <w:pPr>
        <w:bidi/>
        <w:ind w:left="448" w:hanging="295"/>
        <w:rPr>
          <w:rFonts w:cs="B Nazanin"/>
          <w:sz w:val="24"/>
          <w:szCs w:val="24"/>
          <w:rtl/>
        </w:rPr>
      </w:pPr>
      <w:r w:rsidRPr="00482559">
        <w:rPr>
          <w:rFonts w:cs="B Nazanin" w:hint="cs"/>
          <w:b/>
          <w:bCs/>
          <w:sz w:val="24"/>
          <w:szCs w:val="24"/>
          <w:rtl/>
        </w:rPr>
        <w:t>تبصره 1-</w:t>
      </w:r>
      <w:r w:rsidRPr="00482559">
        <w:rPr>
          <w:rFonts w:cs="B Nazanin" w:hint="cs"/>
          <w:sz w:val="24"/>
          <w:szCs w:val="24"/>
          <w:rtl/>
        </w:rPr>
        <w:t xml:space="preserve"> در خصوص داوطلبانی که  نسبت به تمدید طرح آنان اقدام شده است، نیازی به ارائه گواهی «پایان طرح» نیست و گواهی «اشتغال به طرح» برای اینگونه افراد کفایت می</w:t>
      </w:r>
      <w:r w:rsidRPr="00482559">
        <w:rPr>
          <w:rFonts w:cs="B Nazanin" w:hint="cs"/>
          <w:sz w:val="24"/>
          <w:szCs w:val="24"/>
          <w:rtl/>
        </w:rPr>
        <w:softHyphen/>
        <w:t xml:space="preserve">نماید. </w:t>
      </w:r>
    </w:p>
    <w:p w:rsidR="00451EB8" w:rsidRPr="00482559" w:rsidRDefault="00451EB8" w:rsidP="00451EB8">
      <w:pPr>
        <w:ind w:left="448" w:hanging="295"/>
        <w:jc w:val="right"/>
        <w:rPr>
          <w:rFonts w:cs="B Nazanin"/>
          <w:sz w:val="24"/>
          <w:szCs w:val="24"/>
          <w:rtl/>
        </w:rPr>
      </w:pPr>
      <w:r w:rsidRPr="00482559">
        <w:rPr>
          <w:rFonts w:cs="B Nazanin" w:hint="cs"/>
          <w:b/>
          <w:bCs/>
          <w:sz w:val="24"/>
          <w:szCs w:val="24"/>
          <w:rtl/>
        </w:rPr>
        <w:t>تبصره2</w:t>
      </w:r>
      <w:r w:rsidRPr="00482559">
        <w:rPr>
          <w:rFonts w:cs="B Nazanin" w:hint="cs"/>
          <w:b/>
          <w:bCs/>
          <w:strike/>
          <w:sz w:val="24"/>
          <w:szCs w:val="24"/>
          <w:rtl/>
        </w:rPr>
        <w:t>-</w:t>
      </w:r>
      <w:r w:rsidRPr="00482559">
        <w:rPr>
          <w:rFonts w:cs="B Nazanin" w:hint="cs"/>
          <w:sz w:val="24"/>
          <w:szCs w:val="24"/>
          <w:rtl/>
        </w:rPr>
        <w:t>مشمولین قانون خدمت پزشکان و پیراپزشکان رشته های اجباری که در حین انجام خدمات قانونی می باشند، نمی توانند در این آزمون شرکت ننمایند.</w:t>
      </w:r>
    </w:p>
    <w:p w:rsidR="0082607A" w:rsidRPr="00482559" w:rsidRDefault="00451EB8" w:rsidP="0082607A">
      <w:pPr>
        <w:jc w:val="right"/>
        <w:rPr>
          <w:rFonts w:cs="B Nazanin"/>
          <w:sz w:val="24"/>
          <w:szCs w:val="24"/>
          <w:rtl/>
        </w:rPr>
      </w:pPr>
      <w:r w:rsidRPr="00482559">
        <w:rPr>
          <w:rFonts w:cs="B Nazanin" w:hint="cs"/>
          <w:b/>
          <w:bCs/>
          <w:sz w:val="24"/>
          <w:szCs w:val="24"/>
          <w:rtl/>
        </w:rPr>
        <w:t>نکته:</w:t>
      </w:r>
      <w:r w:rsidRPr="00482559">
        <w:rPr>
          <w:rFonts w:cs="B Nazanin" w:hint="cs"/>
          <w:sz w:val="24"/>
          <w:szCs w:val="24"/>
          <w:rtl/>
        </w:rPr>
        <w:t xml:space="preserve"> داوطلبان متعهد خدمت دانشگاه علوم پزشکی جیرفت (تعهد خاص، قانون برقراری عدالت آموزشی تنها مجاز به شرکت در آزمون استخدامی منطقه مورد تعهد (طبق مفاد سند تعهد محضری) می باشند.</w:t>
      </w:r>
    </w:p>
    <w:p w:rsidR="00451EB8" w:rsidRPr="00482559" w:rsidRDefault="004B6D4E" w:rsidP="00B5377E">
      <w:pPr>
        <w:ind w:firstLine="284"/>
        <w:jc w:val="right"/>
        <w:rPr>
          <w:rFonts w:cs="B Nazanin"/>
          <w:b/>
          <w:bCs/>
          <w:sz w:val="24"/>
          <w:szCs w:val="24"/>
        </w:rPr>
      </w:pPr>
      <w:r>
        <w:rPr>
          <w:rFonts w:cs="B Nazanin" w:hint="cs"/>
          <w:b/>
          <w:bCs/>
          <w:sz w:val="24"/>
          <w:szCs w:val="24"/>
          <w:rtl/>
        </w:rPr>
        <w:t>امتیاز و اولویت های قانونی :</w:t>
      </w:r>
    </w:p>
    <w:p w:rsidR="00451EB8" w:rsidRPr="00482559" w:rsidRDefault="00451EB8" w:rsidP="00451EB8">
      <w:pPr>
        <w:jc w:val="right"/>
        <w:rPr>
          <w:rFonts w:cs="B Nazanin"/>
          <w:b/>
          <w:bCs/>
          <w:sz w:val="24"/>
          <w:szCs w:val="24"/>
          <w:rtl/>
        </w:rPr>
      </w:pPr>
      <w:r w:rsidRPr="00482559">
        <w:rPr>
          <w:rFonts w:cs="B Nazanin" w:hint="cs"/>
          <w:b/>
          <w:bCs/>
          <w:sz w:val="24"/>
          <w:szCs w:val="24"/>
          <w:rtl/>
        </w:rPr>
        <w:t xml:space="preserve">1-بومی بودن : </w:t>
      </w:r>
      <w:r w:rsidRPr="00482559">
        <w:rPr>
          <w:rFonts w:ascii="Arial" w:eastAsia="Arial" w:hAnsi="Arial" w:cs="B Nazanin" w:hint="cs"/>
          <w:b/>
          <w:bCs/>
          <w:sz w:val="24"/>
          <w:szCs w:val="24"/>
          <w:rtl/>
        </w:rPr>
        <w:t xml:space="preserve">اولویت </w:t>
      </w:r>
      <w:r w:rsidRPr="00482559">
        <w:rPr>
          <w:rFonts w:ascii="Arial" w:eastAsia="Arial" w:hAnsi="Arial" w:cs="B Nazanin"/>
          <w:b/>
          <w:bCs/>
          <w:sz w:val="24"/>
          <w:szCs w:val="24"/>
          <w:rtl/>
        </w:rPr>
        <w:t xml:space="preserve">پذیرش </w:t>
      </w:r>
      <w:r w:rsidRPr="00482559">
        <w:rPr>
          <w:rFonts w:ascii="Arial" w:eastAsia="Arial" w:hAnsi="Arial" w:cs="B Nazanin" w:hint="cs"/>
          <w:b/>
          <w:bCs/>
          <w:sz w:val="24"/>
          <w:szCs w:val="24"/>
          <w:u w:val="single"/>
          <w:rtl/>
        </w:rPr>
        <w:t>با افراد</w:t>
      </w:r>
      <w:r w:rsidRPr="00482559">
        <w:rPr>
          <w:rFonts w:ascii="Arial" w:eastAsia="Arial" w:hAnsi="Arial" w:cs="B Nazanin"/>
          <w:b/>
          <w:bCs/>
          <w:sz w:val="24"/>
          <w:szCs w:val="24"/>
          <w:u w:val="single"/>
          <w:rtl/>
        </w:rPr>
        <w:t xml:space="preserve"> بومی</w:t>
      </w:r>
      <w:r w:rsidRPr="00482559">
        <w:rPr>
          <w:rFonts w:ascii="Arial" w:eastAsia="Arial" w:hAnsi="Arial" w:cs="B Nazanin"/>
          <w:b/>
          <w:bCs/>
          <w:sz w:val="24"/>
          <w:szCs w:val="24"/>
          <w:rtl/>
        </w:rPr>
        <w:t xml:space="preserve"> </w:t>
      </w:r>
      <w:r w:rsidRPr="00482559">
        <w:rPr>
          <w:rFonts w:ascii="Arial" w:eastAsia="Arial" w:hAnsi="Arial" w:cs="B Nazanin" w:hint="cs"/>
          <w:b/>
          <w:bCs/>
          <w:sz w:val="24"/>
          <w:szCs w:val="24"/>
          <w:rtl/>
        </w:rPr>
        <w:t xml:space="preserve">، </w:t>
      </w:r>
      <w:r w:rsidRPr="00482559">
        <w:rPr>
          <w:rFonts w:ascii="Arial" w:eastAsia="Arial" w:hAnsi="Arial" w:cs="B Nazanin"/>
          <w:b/>
          <w:bCs/>
          <w:sz w:val="24"/>
          <w:szCs w:val="24"/>
          <w:rtl/>
        </w:rPr>
        <w:t xml:space="preserve">از </w:t>
      </w:r>
      <w:r w:rsidRPr="00482559">
        <w:rPr>
          <w:rFonts w:ascii="Arial" w:eastAsia="Arial" w:hAnsi="Arial" w:cs="B Nazanin" w:hint="cs"/>
          <w:b/>
          <w:bCs/>
          <w:sz w:val="24"/>
          <w:szCs w:val="24"/>
          <w:rtl/>
        </w:rPr>
        <w:t>شهرستان مورد پذیرش می باشد .</w:t>
      </w:r>
    </w:p>
    <w:p w:rsidR="00451EB8" w:rsidRPr="00482559" w:rsidRDefault="00451EB8" w:rsidP="00D96AE2">
      <w:pPr>
        <w:tabs>
          <w:tab w:val="left" w:pos="266"/>
        </w:tabs>
        <w:bidi/>
        <w:spacing w:line="276" w:lineRule="auto"/>
        <w:ind w:right="9"/>
        <w:rPr>
          <w:rFonts w:ascii="Arial" w:eastAsia="Arial" w:hAnsi="Arial" w:cs="B Nazanin"/>
          <w:sz w:val="24"/>
          <w:szCs w:val="24"/>
          <w:rtl/>
        </w:rPr>
      </w:pPr>
      <w:r w:rsidRPr="00482559">
        <w:rPr>
          <w:rFonts w:cs="B Nazanin" w:hint="cs"/>
          <w:sz w:val="24"/>
          <w:szCs w:val="24"/>
          <w:rtl/>
        </w:rPr>
        <w:t>با توجه به بخشنامه شماره 369488 مورخ 27/7/99 و بخشنامه شماره 1012430 مورخ 09/12/1401 سازمان اداری و استخدامی کشور و به استناد قانون اصلاح ماده 44 قانون مدیریت خدمات کشوری مصوب 16/6/99 مجلس شورای اسلامی شرایط بومی با یکی از تعاریف ذیل ملاک عمل قرار می گیرد.</w:t>
      </w:r>
      <w:r w:rsidRPr="00482559">
        <w:rPr>
          <w:rFonts w:ascii="Arial" w:eastAsia="Arial" w:hAnsi="Arial" w:cs="B Nazanin"/>
          <w:sz w:val="24"/>
          <w:szCs w:val="24"/>
          <w:rtl/>
        </w:rPr>
        <w:tab/>
      </w:r>
    </w:p>
    <w:p w:rsidR="00451EB8" w:rsidRPr="00482559" w:rsidRDefault="00451EB8" w:rsidP="00451EB8">
      <w:pPr>
        <w:pStyle w:val="ListParagraph"/>
        <w:bidi/>
        <w:ind w:left="377"/>
        <w:jc w:val="both"/>
        <w:rPr>
          <w:rFonts w:cs="B Nazanin"/>
          <w:sz w:val="24"/>
          <w:szCs w:val="24"/>
          <w:rtl/>
        </w:rPr>
      </w:pPr>
      <w:r w:rsidRPr="00482559">
        <w:rPr>
          <w:rFonts w:cs="B Nazanin" w:hint="cs"/>
          <w:b/>
          <w:bCs/>
          <w:sz w:val="24"/>
          <w:szCs w:val="24"/>
          <w:rtl/>
        </w:rPr>
        <w:t xml:space="preserve">الف - </w:t>
      </w:r>
      <w:r w:rsidRPr="00482559">
        <w:rPr>
          <w:rFonts w:cs="B Nazanin" w:hint="cs"/>
          <w:sz w:val="24"/>
          <w:szCs w:val="24"/>
          <w:rtl/>
        </w:rPr>
        <w:t>شهرستان محل تولد مندرج در شناسنامه داوطلب با شهرستان مورد تقاضا یکی باشد.</w:t>
      </w:r>
    </w:p>
    <w:p w:rsidR="00451EB8" w:rsidRPr="00482559" w:rsidRDefault="00451EB8" w:rsidP="00451EB8">
      <w:pPr>
        <w:pStyle w:val="ListParagraph"/>
        <w:bidi/>
        <w:ind w:left="377"/>
        <w:jc w:val="both"/>
        <w:rPr>
          <w:rFonts w:cs="B Nazanin"/>
          <w:sz w:val="24"/>
          <w:szCs w:val="24"/>
          <w:u w:val="single"/>
          <w:rtl/>
        </w:rPr>
      </w:pPr>
      <w:r w:rsidRPr="00482559">
        <w:rPr>
          <w:rFonts w:cs="B Nazanin" w:hint="cs"/>
          <w:b/>
          <w:bCs/>
          <w:sz w:val="24"/>
          <w:szCs w:val="24"/>
          <w:rtl/>
        </w:rPr>
        <w:t>ب -</w:t>
      </w:r>
      <w:r w:rsidRPr="00482559">
        <w:rPr>
          <w:rFonts w:cs="B Nazanin" w:hint="cs"/>
          <w:sz w:val="24"/>
          <w:szCs w:val="24"/>
          <w:rtl/>
        </w:rPr>
        <w:t xml:space="preserve"> سکونت داوطلب به مدت حداقل ده سال با ارائه استشهاد محلی (براساس فرم پیوست) ممهور به مهر فرمانداری یا نیروی انتظامی(پاسگاه یا کلانتری محل) در شهرستان مورد تقاضا</w:t>
      </w:r>
      <w:r w:rsidRPr="00482559">
        <w:rPr>
          <w:rFonts w:cs="B Nazanin" w:hint="cs"/>
          <w:sz w:val="24"/>
          <w:szCs w:val="24"/>
          <w:u w:val="single"/>
          <w:rtl/>
        </w:rPr>
        <w:t xml:space="preserve"> با ارائه یکی از مدارک و مستندات زیر یا ترکیبی از آنها (به مدت 10 سال) احراز گردد.</w:t>
      </w:r>
    </w:p>
    <w:p w:rsidR="00451EB8" w:rsidRPr="00482559" w:rsidRDefault="00451EB8" w:rsidP="00451EB8">
      <w:pPr>
        <w:pStyle w:val="ListParagraph"/>
        <w:bidi/>
        <w:ind w:left="377"/>
        <w:jc w:val="both"/>
        <w:rPr>
          <w:rFonts w:cs="B Nazanin"/>
          <w:sz w:val="24"/>
          <w:szCs w:val="24"/>
        </w:rPr>
      </w:pPr>
      <w:r w:rsidRPr="00482559">
        <w:rPr>
          <w:rFonts w:cs="B Nazanin" w:hint="cs"/>
          <w:sz w:val="24"/>
          <w:szCs w:val="24"/>
          <w:rtl/>
        </w:rPr>
        <w:t>1- داشتن سوابق تحصیلی در مقاطع ابتدایی،راهنمایی و دبیرستان در شهرستان مورد تقاضا با تایید اداره آموزش و پرورش شهرستان مربوطه</w:t>
      </w:r>
    </w:p>
    <w:p w:rsidR="00451EB8" w:rsidRPr="00482559" w:rsidRDefault="00451EB8" w:rsidP="00451EB8">
      <w:pPr>
        <w:pStyle w:val="ListParagraph"/>
        <w:bidi/>
        <w:ind w:left="377"/>
        <w:rPr>
          <w:rFonts w:cs="B Nazanin"/>
          <w:sz w:val="24"/>
          <w:szCs w:val="24"/>
          <w:rtl/>
        </w:rPr>
      </w:pPr>
      <w:r w:rsidRPr="00482559">
        <w:rPr>
          <w:rFonts w:cs="B Nazanin" w:hint="cs"/>
          <w:sz w:val="24"/>
          <w:szCs w:val="24"/>
          <w:rtl/>
        </w:rPr>
        <w:t>2- گواهی اشتغال به کار رسمی ،پیمانی و قراردادی در بخش دولتی و عناوین مشابه در بخش خصوصی مشروط به پرداخت حق بیمه</w:t>
      </w:r>
    </w:p>
    <w:p w:rsidR="00451EB8" w:rsidRPr="00482559" w:rsidRDefault="00451EB8" w:rsidP="00451EB8">
      <w:pPr>
        <w:pStyle w:val="ListParagraph"/>
        <w:bidi/>
        <w:ind w:left="377"/>
        <w:rPr>
          <w:rFonts w:cs="B Nazanin"/>
          <w:sz w:val="24"/>
          <w:szCs w:val="24"/>
        </w:rPr>
      </w:pPr>
      <w:r w:rsidRPr="00482559">
        <w:rPr>
          <w:rFonts w:cs="B Nazanin" w:hint="cs"/>
          <w:sz w:val="24"/>
          <w:szCs w:val="24"/>
          <w:rtl/>
        </w:rPr>
        <w:t>تبصره:  داشتن سوابق تحصیلی در مقاطع ابتدایی، راهنمایی یا دبیرستان در شهرستان مورد تقاضا با تایید اداره آموزش و پرورش شهرستان مربوطه می تواند به عنوان تمام یا قسمتی از سابقه ده سال سکونت به شرط استشهاد محلی مبنی بر تایید ساکن بودن فعلی فرد در شهرستان مورد تقاضا ملاک محاسبه قرار گیرد.</w:t>
      </w:r>
    </w:p>
    <w:p w:rsidR="00451EB8" w:rsidRPr="00482559" w:rsidRDefault="00451EB8" w:rsidP="00451EB8">
      <w:pPr>
        <w:tabs>
          <w:tab w:val="left" w:pos="266"/>
        </w:tabs>
        <w:bidi/>
        <w:spacing w:line="276" w:lineRule="auto"/>
        <w:ind w:right="9"/>
        <w:rPr>
          <w:rFonts w:ascii="Arial" w:eastAsia="Arial" w:hAnsi="Arial" w:cs="B Nazanin"/>
          <w:sz w:val="24"/>
          <w:szCs w:val="24"/>
          <w:rtl/>
        </w:rPr>
      </w:pPr>
      <w:r w:rsidRPr="00482559">
        <w:rPr>
          <w:rFonts w:cs="B Nazanin" w:hint="cs"/>
          <w:sz w:val="24"/>
          <w:szCs w:val="24"/>
          <w:rtl/>
        </w:rPr>
        <w:t xml:space="preserve">   </w:t>
      </w:r>
      <w:r w:rsidRPr="00482559">
        <w:rPr>
          <w:rFonts w:cs="B Nazanin" w:hint="cs"/>
          <w:b/>
          <w:bCs/>
          <w:sz w:val="24"/>
          <w:szCs w:val="24"/>
          <w:rtl/>
        </w:rPr>
        <w:t>ج -</w:t>
      </w:r>
      <w:r w:rsidRPr="00482559">
        <w:rPr>
          <w:rFonts w:cs="B Nazanin" w:hint="cs"/>
          <w:sz w:val="24"/>
          <w:szCs w:val="24"/>
          <w:rtl/>
        </w:rPr>
        <w:t xml:space="preserve">  تقسیمات کشوری (اعم از شهر، بخش یا روستای ذکر شده در شناسنامه داوطلب) در اولین روز ثبت نام ملاک عمل برای تعیین بومی بودن خواهد بود.</w:t>
      </w:r>
    </w:p>
    <w:p w:rsidR="0082607A" w:rsidRPr="00482559" w:rsidRDefault="00451EB8" w:rsidP="0091068F">
      <w:pPr>
        <w:tabs>
          <w:tab w:val="left" w:pos="266"/>
        </w:tabs>
        <w:bidi/>
        <w:spacing w:line="276" w:lineRule="auto"/>
        <w:ind w:right="9"/>
        <w:jc w:val="both"/>
        <w:rPr>
          <w:rFonts w:ascii="Arial" w:eastAsia="Arial" w:hAnsi="Arial" w:cs="B Nazanin"/>
          <w:b/>
          <w:bCs/>
          <w:sz w:val="24"/>
          <w:szCs w:val="24"/>
          <w:rtl/>
        </w:rPr>
      </w:pPr>
      <w:r w:rsidRPr="00482559">
        <w:rPr>
          <w:rFonts w:ascii="Arial" w:eastAsia="Arial" w:hAnsi="Arial" w:cs="B Nazanin" w:hint="cs"/>
          <w:b/>
          <w:bCs/>
          <w:sz w:val="24"/>
          <w:szCs w:val="24"/>
          <w:rtl/>
        </w:rPr>
        <w:t>نکته :درصورتی که ظرفیت مورد نیاز از بین متقاضیان واجد شرایط بومی شهرستان تکمیل نگردد پذیرش بقیه افراد تا تکمیل ظرفیت از بین داوطلبان واجد شرایط بومی شهرستان جنوبی(جیرفت،کهنوج،قلعه گنج،فاریاب،منوجان،رودبارجنوب،جازموریان و عنبرآباد) و سپس متقاضیان وا</w:t>
      </w:r>
      <w:r w:rsidR="0091068F">
        <w:rPr>
          <w:rFonts w:ascii="Arial" w:eastAsia="Arial" w:hAnsi="Arial" w:cs="B Nazanin" w:hint="cs"/>
          <w:b/>
          <w:bCs/>
          <w:sz w:val="24"/>
          <w:szCs w:val="24"/>
          <w:rtl/>
        </w:rPr>
        <w:t>جد شرایط غیر بومی صورت می پذیرد</w:t>
      </w:r>
    </w:p>
    <w:p w:rsidR="00DF32B7" w:rsidRPr="00482559" w:rsidRDefault="00451EB8" w:rsidP="00451EB8">
      <w:pPr>
        <w:spacing w:line="0" w:lineRule="atLeast"/>
        <w:jc w:val="right"/>
        <w:rPr>
          <w:rFonts w:ascii="Arial" w:eastAsia="Arial" w:hAnsi="Arial" w:cs="B Nazanin"/>
          <w:b/>
          <w:bCs/>
          <w:sz w:val="24"/>
          <w:szCs w:val="24"/>
          <w:rtl/>
        </w:rPr>
      </w:pPr>
      <w:r w:rsidRPr="00482559">
        <w:rPr>
          <w:rFonts w:cs="B Nazanin" w:hint="cs"/>
          <w:b/>
          <w:bCs/>
          <w:sz w:val="24"/>
          <w:szCs w:val="24"/>
          <w:rtl/>
        </w:rPr>
        <w:t xml:space="preserve">2- </w:t>
      </w:r>
      <w:r w:rsidR="00DF32B7" w:rsidRPr="00482559">
        <w:rPr>
          <w:rFonts w:ascii="Arial" w:eastAsia="Arial" w:hAnsi="Arial" w:cs="B Nazanin" w:hint="cs"/>
          <w:b/>
          <w:bCs/>
          <w:sz w:val="24"/>
          <w:szCs w:val="24"/>
          <w:rtl/>
        </w:rPr>
        <w:t xml:space="preserve"> امتیاز</w:t>
      </w:r>
      <w:r w:rsidR="00DF32B7" w:rsidRPr="00482559">
        <w:rPr>
          <w:rFonts w:ascii="Arial" w:eastAsia="Arial" w:hAnsi="Arial" w:cs="B Nazanin"/>
          <w:b/>
          <w:bCs/>
          <w:sz w:val="24"/>
          <w:szCs w:val="24"/>
          <w:rtl/>
        </w:rPr>
        <w:t xml:space="preserve"> </w:t>
      </w:r>
      <w:r w:rsidR="0023168B" w:rsidRPr="00482559">
        <w:rPr>
          <w:rFonts w:ascii="Arial" w:eastAsia="Arial" w:hAnsi="Arial" w:cs="B Nazanin" w:hint="cs"/>
          <w:b/>
          <w:bCs/>
          <w:sz w:val="24"/>
          <w:szCs w:val="24"/>
          <w:rtl/>
        </w:rPr>
        <w:t>قانون</w:t>
      </w:r>
      <w:r w:rsidR="00DF32B7" w:rsidRPr="00482559">
        <w:rPr>
          <w:rFonts w:ascii="Arial" w:eastAsia="Arial" w:hAnsi="Arial" w:cs="B Nazanin"/>
          <w:b/>
          <w:bCs/>
          <w:sz w:val="24"/>
          <w:szCs w:val="24"/>
          <w:rtl/>
        </w:rPr>
        <w:t xml:space="preserve"> </w:t>
      </w:r>
      <w:r w:rsidR="00DF32B7" w:rsidRPr="00482559">
        <w:rPr>
          <w:rFonts w:ascii="Arial" w:eastAsia="Arial" w:hAnsi="Arial" w:cs="B Nazanin" w:hint="cs"/>
          <w:b/>
          <w:bCs/>
          <w:sz w:val="24"/>
          <w:szCs w:val="24"/>
          <w:rtl/>
        </w:rPr>
        <w:t>حمایت</w:t>
      </w:r>
      <w:r w:rsidR="00DF32B7" w:rsidRPr="00482559">
        <w:rPr>
          <w:rFonts w:ascii="Arial" w:eastAsia="Arial" w:hAnsi="Arial" w:cs="B Nazanin"/>
          <w:b/>
          <w:bCs/>
          <w:sz w:val="24"/>
          <w:szCs w:val="24"/>
          <w:rtl/>
        </w:rPr>
        <w:t xml:space="preserve"> </w:t>
      </w:r>
      <w:r w:rsidR="00DF32B7" w:rsidRPr="00482559">
        <w:rPr>
          <w:rFonts w:ascii="Arial" w:eastAsia="Arial" w:hAnsi="Arial" w:cs="B Nazanin" w:hint="cs"/>
          <w:b/>
          <w:bCs/>
          <w:sz w:val="24"/>
          <w:szCs w:val="24"/>
          <w:rtl/>
        </w:rPr>
        <w:t>از</w:t>
      </w:r>
      <w:r w:rsidR="00DF32B7" w:rsidRPr="00482559">
        <w:rPr>
          <w:rFonts w:ascii="Arial" w:eastAsia="Arial" w:hAnsi="Arial" w:cs="B Nazanin"/>
          <w:b/>
          <w:bCs/>
          <w:sz w:val="24"/>
          <w:szCs w:val="24"/>
          <w:rtl/>
        </w:rPr>
        <w:t xml:space="preserve"> </w:t>
      </w:r>
      <w:r w:rsidR="00DF32B7" w:rsidRPr="00482559">
        <w:rPr>
          <w:rFonts w:ascii="Arial" w:eastAsia="Arial" w:hAnsi="Arial" w:cs="B Nazanin" w:hint="cs"/>
          <w:b/>
          <w:bCs/>
          <w:sz w:val="24"/>
          <w:szCs w:val="24"/>
          <w:rtl/>
        </w:rPr>
        <w:t>خانواده</w:t>
      </w:r>
      <w:r w:rsidR="00DF32B7" w:rsidRPr="00482559">
        <w:rPr>
          <w:rFonts w:ascii="Arial" w:eastAsia="Arial" w:hAnsi="Arial" w:cs="B Nazanin"/>
          <w:b/>
          <w:bCs/>
          <w:sz w:val="24"/>
          <w:szCs w:val="24"/>
          <w:rtl/>
        </w:rPr>
        <w:t xml:space="preserve"> </w:t>
      </w:r>
      <w:r w:rsidR="00DF32B7" w:rsidRPr="00482559">
        <w:rPr>
          <w:rFonts w:ascii="Arial" w:eastAsia="Arial" w:hAnsi="Arial" w:cs="B Nazanin" w:hint="cs"/>
          <w:b/>
          <w:bCs/>
          <w:sz w:val="24"/>
          <w:szCs w:val="24"/>
          <w:rtl/>
        </w:rPr>
        <w:t>و</w:t>
      </w:r>
      <w:r w:rsidR="00DF32B7" w:rsidRPr="00482559">
        <w:rPr>
          <w:rFonts w:ascii="Arial" w:eastAsia="Arial" w:hAnsi="Arial" w:cs="B Nazanin"/>
          <w:b/>
          <w:bCs/>
          <w:sz w:val="24"/>
          <w:szCs w:val="24"/>
          <w:rtl/>
        </w:rPr>
        <w:t xml:space="preserve"> </w:t>
      </w:r>
      <w:r w:rsidR="00DF32B7" w:rsidRPr="00482559">
        <w:rPr>
          <w:rFonts w:ascii="Arial" w:eastAsia="Arial" w:hAnsi="Arial" w:cs="B Nazanin" w:hint="cs"/>
          <w:b/>
          <w:bCs/>
          <w:sz w:val="24"/>
          <w:szCs w:val="24"/>
          <w:rtl/>
        </w:rPr>
        <w:t>جوانی</w:t>
      </w:r>
      <w:r w:rsidR="00DF32B7" w:rsidRPr="00482559">
        <w:rPr>
          <w:rFonts w:ascii="Arial" w:eastAsia="Arial" w:hAnsi="Arial" w:cs="B Nazanin"/>
          <w:b/>
          <w:bCs/>
          <w:sz w:val="24"/>
          <w:szCs w:val="24"/>
          <w:rtl/>
        </w:rPr>
        <w:t xml:space="preserve"> </w:t>
      </w:r>
      <w:r w:rsidR="00DF32B7" w:rsidRPr="00482559">
        <w:rPr>
          <w:rFonts w:ascii="Arial" w:eastAsia="Arial" w:hAnsi="Arial" w:cs="B Nazanin" w:hint="cs"/>
          <w:b/>
          <w:bCs/>
          <w:sz w:val="24"/>
          <w:szCs w:val="24"/>
          <w:rtl/>
        </w:rPr>
        <w:t>جمعیت</w:t>
      </w:r>
      <w:r w:rsidR="00761920" w:rsidRPr="00482559">
        <w:rPr>
          <w:rFonts w:ascii="Arial" w:eastAsia="Arial" w:hAnsi="Arial" w:cs="B Nazanin" w:hint="cs"/>
          <w:b/>
          <w:bCs/>
          <w:sz w:val="24"/>
          <w:szCs w:val="24"/>
          <w:rtl/>
        </w:rPr>
        <w:t xml:space="preserve"> :</w:t>
      </w:r>
    </w:p>
    <w:p w:rsidR="0023168B" w:rsidRPr="00482559" w:rsidRDefault="0023168B" w:rsidP="00451EB8">
      <w:pPr>
        <w:pStyle w:val="ListParagraph"/>
        <w:bidi/>
        <w:ind w:left="377"/>
        <w:rPr>
          <w:rFonts w:cs="B Nazanin"/>
          <w:sz w:val="24"/>
          <w:szCs w:val="24"/>
        </w:rPr>
      </w:pPr>
      <w:r w:rsidRPr="00482559">
        <w:rPr>
          <w:rFonts w:cs="B Nazanin" w:hint="cs"/>
          <w:sz w:val="24"/>
          <w:szCs w:val="24"/>
          <w:rtl/>
        </w:rPr>
        <w:t xml:space="preserve">به استناد بند "ب" ماده 15 قانون حمایت از خانواده و جوانی جمعیت به ازاء تاهل و نیز هر فرزند دو درصد(2) تا حداکثر ده درصد(10) نمره کل آزمون به نمره </w:t>
      </w:r>
      <w:r w:rsidR="00451EB8" w:rsidRPr="00482559">
        <w:rPr>
          <w:rFonts w:cs="B Nazanin" w:hint="cs"/>
          <w:sz w:val="24"/>
          <w:szCs w:val="24"/>
          <w:rtl/>
        </w:rPr>
        <w:t xml:space="preserve">مصاحبه </w:t>
      </w:r>
      <w:r w:rsidRPr="00482559">
        <w:rPr>
          <w:rFonts w:cs="B Nazanin" w:hint="cs"/>
          <w:sz w:val="24"/>
          <w:szCs w:val="24"/>
          <w:rtl/>
        </w:rPr>
        <w:t>فرد اضافه خواهد شد.</w:t>
      </w:r>
    </w:p>
    <w:p w:rsidR="007D1BE8" w:rsidRDefault="0023168B" w:rsidP="00822CCE">
      <w:pPr>
        <w:jc w:val="right"/>
        <w:rPr>
          <w:rFonts w:cs="B Nazanin"/>
          <w:sz w:val="24"/>
          <w:szCs w:val="24"/>
          <w:rtl/>
        </w:rPr>
      </w:pPr>
      <w:r w:rsidRPr="00482559">
        <w:rPr>
          <w:rFonts w:cs="B Nazanin" w:hint="cs"/>
          <w:sz w:val="24"/>
          <w:szCs w:val="24"/>
          <w:rtl/>
        </w:rPr>
        <w:t>تبصره:این امتیاز مشروط به آن است که نرخ باروری شهرستان محل زادگاه پدر یا فرزند بالای 5/2 نباشد.</w:t>
      </w:r>
    </w:p>
    <w:p w:rsidR="007D1BE8" w:rsidRPr="00482559" w:rsidRDefault="007D1BE8" w:rsidP="00823EDA">
      <w:pPr>
        <w:jc w:val="right"/>
        <w:rPr>
          <w:rFonts w:cs="B Nazanin"/>
          <w:sz w:val="24"/>
          <w:szCs w:val="24"/>
          <w:rtl/>
        </w:rPr>
      </w:pPr>
    </w:p>
    <w:p w:rsidR="00C153D4" w:rsidRPr="00482559" w:rsidRDefault="003A26D4" w:rsidP="00FC7FAD">
      <w:pPr>
        <w:bidi/>
        <w:spacing w:line="276" w:lineRule="auto"/>
        <w:ind w:right="20"/>
        <w:jc w:val="both"/>
        <w:rPr>
          <w:rFonts w:ascii="Arial" w:eastAsia="Arial" w:hAnsi="Arial" w:cs="B Nazanin"/>
          <w:b/>
          <w:bCs/>
          <w:sz w:val="24"/>
          <w:szCs w:val="24"/>
          <w:rtl/>
        </w:rPr>
      </w:pPr>
      <w:r w:rsidRPr="00482559">
        <w:rPr>
          <w:rFonts w:ascii="Arial" w:eastAsia="Arial" w:hAnsi="Arial" w:cs="B Nazanin"/>
          <w:b/>
          <w:bCs/>
          <w:sz w:val="24"/>
          <w:szCs w:val="24"/>
          <w:rtl/>
        </w:rPr>
        <w:lastRenderedPageBreak/>
        <w:t>نحوه ثبت نام و مدارك مورد نیاز:</w:t>
      </w:r>
    </w:p>
    <w:p w:rsidR="006D2F83" w:rsidRDefault="008418C6" w:rsidP="00D645AA">
      <w:pPr>
        <w:bidi/>
        <w:spacing w:line="276" w:lineRule="auto"/>
        <w:jc w:val="both"/>
        <w:rPr>
          <w:rFonts w:ascii="Arial" w:eastAsia="Arial" w:hAnsi="Arial" w:cs="B Nazanin"/>
          <w:sz w:val="24"/>
          <w:szCs w:val="24"/>
          <w:rtl/>
        </w:rPr>
      </w:pPr>
      <w:r w:rsidRPr="00482559">
        <w:rPr>
          <w:rFonts w:ascii="Arial" w:eastAsia="Arial" w:hAnsi="Arial" w:cs="B Nazanin" w:hint="cs"/>
          <w:sz w:val="24"/>
          <w:szCs w:val="24"/>
          <w:rtl/>
        </w:rPr>
        <w:t xml:space="preserve">ثبت نام </w:t>
      </w:r>
      <w:r w:rsidR="006D2F83" w:rsidRPr="00482559">
        <w:rPr>
          <w:rFonts w:ascii="Arial" w:eastAsia="Arial" w:hAnsi="Arial" w:cs="B Nazanin"/>
          <w:sz w:val="24"/>
          <w:szCs w:val="24"/>
          <w:rtl/>
        </w:rPr>
        <w:t>از مورخ</w:t>
      </w:r>
      <w:r w:rsidR="006D2F83" w:rsidRPr="00482559">
        <w:rPr>
          <w:rFonts w:ascii="Arial" w:eastAsia="Arial" w:hAnsi="Arial" w:cs="B Nazanin" w:hint="cs"/>
          <w:sz w:val="24"/>
          <w:szCs w:val="24"/>
          <w:rtl/>
        </w:rPr>
        <w:t xml:space="preserve"> </w:t>
      </w:r>
      <w:r w:rsidR="00D20C72" w:rsidRPr="00482559">
        <w:rPr>
          <w:rFonts w:ascii="Arial" w:eastAsia="Arial" w:hAnsi="Arial" w:cs="B Nazanin" w:hint="cs"/>
          <w:sz w:val="24"/>
          <w:szCs w:val="24"/>
          <w:rtl/>
        </w:rPr>
        <w:t xml:space="preserve">   </w:t>
      </w:r>
      <w:r w:rsidR="00D30FD0">
        <w:rPr>
          <w:rFonts w:ascii="Arial" w:eastAsia="Arial" w:hAnsi="Arial" w:cs="B Nazanin" w:hint="cs"/>
          <w:sz w:val="24"/>
          <w:szCs w:val="24"/>
          <w:rtl/>
        </w:rPr>
        <w:t xml:space="preserve">29/11/1403 </w:t>
      </w:r>
      <w:r w:rsidR="006D2F83" w:rsidRPr="00482559">
        <w:rPr>
          <w:rFonts w:ascii="Arial" w:eastAsia="Arial" w:hAnsi="Arial" w:cs="B Nazanin"/>
          <w:sz w:val="24"/>
          <w:szCs w:val="24"/>
          <w:rtl/>
        </w:rPr>
        <w:t>لغایت پایان وقت اداري مورخ</w:t>
      </w:r>
      <w:r w:rsidR="006D2F83" w:rsidRPr="00482559">
        <w:rPr>
          <w:rFonts w:ascii="Arial" w:eastAsia="Arial" w:hAnsi="Arial" w:cs="B Nazanin" w:hint="cs"/>
          <w:sz w:val="24"/>
          <w:szCs w:val="24"/>
          <w:rtl/>
        </w:rPr>
        <w:t xml:space="preserve"> </w:t>
      </w:r>
      <w:r w:rsidR="00D20C72" w:rsidRPr="00482559">
        <w:rPr>
          <w:rFonts w:ascii="Arial" w:eastAsia="Arial" w:hAnsi="Arial" w:cs="B Nazanin" w:hint="cs"/>
          <w:sz w:val="24"/>
          <w:szCs w:val="24"/>
          <w:rtl/>
        </w:rPr>
        <w:t xml:space="preserve">  </w:t>
      </w:r>
      <w:r w:rsidR="00D645AA">
        <w:rPr>
          <w:rFonts w:ascii="Arial" w:eastAsia="Arial" w:hAnsi="Arial" w:cs="B Nazanin" w:hint="cs"/>
          <w:sz w:val="24"/>
          <w:szCs w:val="24"/>
          <w:rtl/>
        </w:rPr>
        <w:t>6/12/1403</w:t>
      </w:r>
      <w:bookmarkStart w:id="0" w:name="_GoBack"/>
      <w:bookmarkEnd w:id="0"/>
      <w:r w:rsidR="00D20C72" w:rsidRPr="00482559">
        <w:rPr>
          <w:rFonts w:ascii="Arial" w:eastAsia="Arial" w:hAnsi="Arial" w:cs="B Nazanin" w:hint="cs"/>
          <w:sz w:val="24"/>
          <w:szCs w:val="24"/>
          <w:rtl/>
        </w:rPr>
        <w:t xml:space="preserve"> </w:t>
      </w:r>
      <w:r w:rsidR="006D2F83" w:rsidRPr="00482559">
        <w:rPr>
          <w:rFonts w:ascii="Arial" w:eastAsia="Arial" w:hAnsi="Arial" w:cs="B Nazanin" w:hint="cs"/>
          <w:sz w:val="24"/>
          <w:szCs w:val="24"/>
          <w:rtl/>
        </w:rPr>
        <w:t xml:space="preserve">با مراجعه حضوری </w:t>
      </w:r>
      <w:r w:rsidR="00A662AB" w:rsidRPr="00482559">
        <w:rPr>
          <w:rFonts w:ascii="Arial" w:eastAsia="Arial" w:hAnsi="Arial" w:cs="B Nazanin" w:hint="cs"/>
          <w:sz w:val="24"/>
          <w:szCs w:val="24"/>
          <w:rtl/>
        </w:rPr>
        <w:t>داوطلب</w:t>
      </w:r>
      <w:r w:rsidR="006D2F83" w:rsidRPr="00482559">
        <w:rPr>
          <w:rFonts w:ascii="Arial" w:eastAsia="Arial" w:hAnsi="Arial" w:cs="B Nazanin" w:hint="cs"/>
          <w:sz w:val="24"/>
          <w:szCs w:val="24"/>
          <w:rtl/>
        </w:rPr>
        <w:t xml:space="preserve"> </w:t>
      </w:r>
      <w:r w:rsidR="006D2F83" w:rsidRPr="00482559">
        <w:rPr>
          <w:rFonts w:ascii="Arial" w:eastAsia="Arial" w:hAnsi="Arial" w:cs="B Nazanin"/>
          <w:sz w:val="24"/>
          <w:szCs w:val="24"/>
          <w:rtl/>
        </w:rPr>
        <w:t>به</w:t>
      </w:r>
      <w:r w:rsidR="006D2F83" w:rsidRPr="00482559">
        <w:rPr>
          <w:rFonts w:ascii="Arial" w:eastAsia="Arial" w:hAnsi="Arial" w:cs="B Nazanin" w:hint="cs"/>
          <w:sz w:val="24"/>
          <w:szCs w:val="24"/>
          <w:rtl/>
        </w:rPr>
        <w:t xml:space="preserve"> واحد گسترش </w:t>
      </w:r>
      <w:r w:rsidR="006D2F83" w:rsidRPr="00482559">
        <w:rPr>
          <w:rFonts w:ascii="Arial" w:eastAsia="Arial" w:hAnsi="Arial" w:cs="B Nazanin"/>
          <w:sz w:val="24"/>
          <w:szCs w:val="24"/>
          <w:rtl/>
        </w:rPr>
        <w:t xml:space="preserve"> شهرستان </w:t>
      </w:r>
      <w:r w:rsidR="00822CCE">
        <w:rPr>
          <w:rFonts w:ascii="Arial" w:eastAsia="Arial" w:hAnsi="Arial" w:cs="B Nazanin" w:hint="cs"/>
          <w:sz w:val="24"/>
          <w:szCs w:val="24"/>
          <w:rtl/>
        </w:rPr>
        <w:t xml:space="preserve"> قلعه گنج </w:t>
      </w:r>
      <w:r w:rsidR="00A662AB" w:rsidRPr="00482559">
        <w:rPr>
          <w:rFonts w:ascii="Arial" w:eastAsia="Arial" w:hAnsi="Arial" w:cs="B Nazanin" w:hint="cs"/>
          <w:sz w:val="24"/>
          <w:szCs w:val="24"/>
          <w:rtl/>
        </w:rPr>
        <w:t xml:space="preserve">وارائه مدارک ذیل </w:t>
      </w:r>
      <w:r w:rsidR="006D2F83" w:rsidRPr="00482559">
        <w:rPr>
          <w:rFonts w:ascii="Arial" w:eastAsia="Arial" w:hAnsi="Arial" w:cs="B Nazanin" w:hint="cs"/>
          <w:sz w:val="24"/>
          <w:szCs w:val="24"/>
          <w:rtl/>
        </w:rPr>
        <w:t xml:space="preserve"> انجام می گیرد .</w:t>
      </w:r>
      <w:r w:rsidR="006D2F83" w:rsidRPr="00482559">
        <w:rPr>
          <w:rFonts w:ascii="Arial" w:eastAsia="Arial" w:hAnsi="Arial" w:cs="B Nazanin"/>
          <w:sz w:val="24"/>
          <w:szCs w:val="24"/>
          <w:rtl/>
        </w:rPr>
        <w:t xml:space="preserve"> به مداركي كه پس از اتمام مهلت </w:t>
      </w:r>
      <w:r w:rsidR="006D2F83" w:rsidRPr="00482559">
        <w:rPr>
          <w:rFonts w:ascii="Arial" w:eastAsia="Arial" w:hAnsi="Arial" w:cs="B Nazanin" w:hint="cs"/>
          <w:sz w:val="24"/>
          <w:szCs w:val="24"/>
          <w:rtl/>
        </w:rPr>
        <w:t>تحویل مدارک</w:t>
      </w:r>
      <w:r w:rsidR="006D2F83" w:rsidRPr="00482559">
        <w:rPr>
          <w:rFonts w:ascii="Arial" w:eastAsia="Arial" w:hAnsi="Arial" w:cs="B Nazanin"/>
          <w:sz w:val="24"/>
          <w:szCs w:val="24"/>
          <w:rtl/>
        </w:rPr>
        <w:t xml:space="preserve"> </w:t>
      </w:r>
      <w:r w:rsidR="00954FAA" w:rsidRPr="00482559">
        <w:rPr>
          <w:rFonts w:ascii="Arial" w:eastAsia="Arial" w:hAnsi="Arial" w:cs="B Nazanin" w:hint="cs"/>
          <w:sz w:val="24"/>
          <w:szCs w:val="24"/>
          <w:rtl/>
        </w:rPr>
        <w:t xml:space="preserve">، </w:t>
      </w:r>
      <w:r w:rsidR="006D2F83" w:rsidRPr="00482559">
        <w:rPr>
          <w:rFonts w:ascii="Arial" w:eastAsia="Arial" w:hAnsi="Arial" w:cs="B Nazanin"/>
          <w:sz w:val="24"/>
          <w:szCs w:val="24"/>
          <w:rtl/>
        </w:rPr>
        <w:t>ارسال شود ترتيب اثر داده نمي شود.</w:t>
      </w:r>
    </w:p>
    <w:p w:rsidR="003A26D4" w:rsidRPr="004B6D4E" w:rsidRDefault="00A662AB" w:rsidP="00A662AB">
      <w:pPr>
        <w:bidi/>
        <w:spacing w:line="276" w:lineRule="auto"/>
        <w:ind w:right="20"/>
        <w:jc w:val="both"/>
        <w:rPr>
          <w:rFonts w:ascii="Arial" w:eastAsia="Arial" w:hAnsi="Arial" w:cs="B Nazanin"/>
          <w:b/>
          <w:bCs/>
          <w:sz w:val="24"/>
          <w:szCs w:val="24"/>
          <w:rtl/>
        </w:rPr>
      </w:pPr>
      <w:r w:rsidRPr="004B6D4E">
        <w:rPr>
          <w:rFonts w:ascii="Arial" w:eastAsia="Arial" w:hAnsi="Arial" w:cs="B Nazanin" w:hint="cs"/>
          <w:b/>
          <w:bCs/>
          <w:sz w:val="24"/>
          <w:szCs w:val="24"/>
          <w:rtl/>
        </w:rPr>
        <w:t>مدارک مورد نیاز :</w:t>
      </w:r>
    </w:p>
    <w:p w:rsidR="002D0980" w:rsidRPr="00482559" w:rsidRDefault="002D0980" w:rsidP="002D0980">
      <w:pPr>
        <w:bidi/>
        <w:spacing w:line="276" w:lineRule="auto"/>
        <w:ind w:right="20"/>
        <w:jc w:val="both"/>
        <w:rPr>
          <w:rFonts w:ascii="Arial" w:eastAsia="Arial" w:hAnsi="Arial" w:cs="B Nazanin"/>
          <w:sz w:val="24"/>
          <w:szCs w:val="24"/>
          <w:rtl/>
        </w:rPr>
      </w:pPr>
      <w:r w:rsidRPr="00482559">
        <w:rPr>
          <w:rFonts w:ascii="Arial" w:eastAsia="Arial" w:hAnsi="Arial" w:cs="B Nazanin" w:hint="cs"/>
          <w:sz w:val="24"/>
          <w:szCs w:val="24"/>
          <w:rtl/>
        </w:rPr>
        <w:t>-تکمیل</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برگ</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درخواست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شغل</w:t>
      </w:r>
    </w:p>
    <w:p w:rsidR="003A26D4" w:rsidRPr="00482559" w:rsidRDefault="003A26D4" w:rsidP="00FC7FAD">
      <w:pPr>
        <w:numPr>
          <w:ilvl w:val="0"/>
          <w:numId w:val="9"/>
        </w:numPr>
        <w:tabs>
          <w:tab w:val="left" w:pos="220"/>
        </w:tabs>
        <w:bidi/>
        <w:spacing w:line="276" w:lineRule="auto"/>
        <w:ind w:right="220" w:hanging="208"/>
        <w:jc w:val="both"/>
        <w:rPr>
          <w:rFonts w:ascii="Arial" w:eastAsia="Arial" w:hAnsi="Arial" w:cs="B Nazanin"/>
          <w:sz w:val="24"/>
          <w:szCs w:val="24"/>
          <w:rtl/>
        </w:rPr>
      </w:pPr>
      <w:r w:rsidRPr="00482559">
        <w:rPr>
          <w:rFonts w:ascii="Arial" w:eastAsia="Arial" w:hAnsi="Arial" w:cs="B Nazanin"/>
          <w:sz w:val="24"/>
          <w:szCs w:val="24"/>
          <w:rtl/>
        </w:rPr>
        <w:t>اصل به همراه تصویرآخرین مدرک تحصيلي</w:t>
      </w:r>
    </w:p>
    <w:p w:rsidR="00C92778" w:rsidRPr="004B6D4E" w:rsidRDefault="003A26D4" w:rsidP="004B6D4E">
      <w:pPr>
        <w:numPr>
          <w:ilvl w:val="0"/>
          <w:numId w:val="9"/>
        </w:numPr>
        <w:tabs>
          <w:tab w:val="left" w:pos="180"/>
        </w:tabs>
        <w:bidi/>
        <w:spacing w:line="276" w:lineRule="auto"/>
        <w:ind w:right="180" w:hanging="168"/>
        <w:jc w:val="both"/>
        <w:rPr>
          <w:rFonts w:ascii="Arial" w:eastAsia="Arial" w:hAnsi="Arial" w:cs="B Nazanin"/>
          <w:sz w:val="24"/>
          <w:szCs w:val="24"/>
        </w:rPr>
      </w:pPr>
      <w:r w:rsidRPr="00482559">
        <w:rPr>
          <w:rFonts w:ascii="Arial" w:eastAsia="Arial" w:hAnsi="Arial" w:cs="B Nazanin"/>
          <w:sz w:val="24"/>
          <w:szCs w:val="24"/>
          <w:rtl/>
        </w:rPr>
        <w:t>اصل به همراه تصویر كارت ملي</w:t>
      </w:r>
      <w:r w:rsidR="00A662AB" w:rsidRPr="00482559">
        <w:rPr>
          <w:rFonts w:ascii="Arial" w:eastAsia="Arial" w:hAnsi="Arial" w:cs="B Nazanin" w:hint="cs"/>
          <w:sz w:val="24"/>
          <w:szCs w:val="24"/>
          <w:rtl/>
        </w:rPr>
        <w:t xml:space="preserve"> </w:t>
      </w:r>
      <w:r w:rsidR="001F2EBE" w:rsidRPr="00482559">
        <w:rPr>
          <w:rFonts w:ascii="vazir-fd" w:hAnsi="vazir-fd" w:cs="B Nazanin"/>
          <w:sz w:val="24"/>
          <w:szCs w:val="24"/>
          <w:shd w:val="clear" w:color="auto" w:fill="FFFFFF"/>
          <w:rtl/>
        </w:rPr>
        <w:t>دو طرف</w:t>
      </w:r>
    </w:p>
    <w:p w:rsidR="003A26D4" w:rsidRPr="00482559" w:rsidRDefault="003A26D4" w:rsidP="00FC7FAD">
      <w:pPr>
        <w:numPr>
          <w:ilvl w:val="0"/>
          <w:numId w:val="9"/>
        </w:numPr>
        <w:tabs>
          <w:tab w:val="left" w:pos="220"/>
        </w:tabs>
        <w:bidi/>
        <w:spacing w:line="276" w:lineRule="auto"/>
        <w:ind w:right="220" w:hanging="208"/>
        <w:jc w:val="both"/>
        <w:rPr>
          <w:rFonts w:ascii="Arial" w:eastAsia="Arial" w:hAnsi="Arial" w:cs="B Nazanin"/>
          <w:sz w:val="24"/>
          <w:szCs w:val="24"/>
          <w:rtl/>
        </w:rPr>
      </w:pPr>
      <w:r w:rsidRPr="00482559">
        <w:rPr>
          <w:rFonts w:ascii="Arial" w:eastAsia="Arial" w:hAnsi="Arial" w:cs="B Nazanin"/>
          <w:sz w:val="24"/>
          <w:szCs w:val="24"/>
          <w:rtl/>
        </w:rPr>
        <w:t>اصل به همراه تصویر تمام صفحات شناسنامه</w:t>
      </w:r>
    </w:p>
    <w:p w:rsidR="003A26D4" w:rsidRPr="00482559" w:rsidRDefault="003A26D4" w:rsidP="00FC7FAD">
      <w:pPr>
        <w:numPr>
          <w:ilvl w:val="0"/>
          <w:numId w:val="9"/>
        </w:numPr>
        <w:tabs>
          <w:tab w:val="left" w:pos="220"/>
        </w:tabs>
        <w:bidi/>
        <w:spacing w:line="276" w:lineRule="auto"/>
        <w:ind w:right="220" w:hanging="208"/>
        <w:jc w:val="both"/>
        <w:rPr>
          <w:rFonts w:ascii="Arial" w:eastAsia="Arial" w:hAnsi="Arial" w:cs="B Nazanin"/>
          <w:sz w:val="24"/>
          <w:szCs w:val="24"/>
        </w:rPr>
      </w:pPr>
      <w:r w:rsidRPr="00482559">
        <w:rPr>
          <w:rFonts w:ascii="Arial" w:eastAsia="Arial" w:hAnsi="Arial" w:cs="B Nazanin"/>
          <w:sz w:val="24"/>
          <w:szCs w:val="24"/>
          <w:rtl/>
        </w:rPr>
        <w:t>اصل به همراه تصویر كارت پایان خدمت نظام وظيفه عمومي یا معافيت دائم</w:t>
      </w:r>
      <w:r w:rsidRPr="00482559">
        <w:rPr>
          <w:rFonts w:ascii="Arial" w:eastAsia="Arial" w:hAnsi="Arial" w:cs="B Nazanin" w:hint="cs"/>
          <w:sz w:val="24"/>
          <w:szCs w:val="24"/>
          <w:rtl/>
        </w:rPr>
        <w:t>(</w:t>
      </w:r>
      <w:r w:rsidRPr="00482559">
        <w:rPr>
          <w:rFonts w:ascii="Arial" w:eastAsia="Arial" w:hAnsi="Arial" w:cs="B Nazanin"/>
          <w:sz w:val="24"/>
          <w:szCs w:val="24"/>
          <w:rtl/>
        </w:rPr>
        <w:t>ویژه برادران</w:t>
      </w:r>
      <w:r w:rsidRPr="00482559">
        <w:rPr>
          <w:rFonts w:ascii="Arial" w:eastAsia="Arial" w:hAnsi="Arial" w:cs="B Nazanin" w:hint="cs"/>
          <w:sz w:val="24"/>
          <w:szCs w:val="24"/>
          <w:rtl/>
        </w:rPr>
        <w:t>)</w:t>
      </w:r>
    </w:p>
    <w:p w:rsidR="009D30B7" w:rsidRPr="00482559" w:rsidRDefault="00A662AB" w:rsidP="00A662AB">
      <w:pPr>
        <w:numPr>
          <w:ilvl w:val="0"/>
          <w:numId w:val="9"/>
        </w:numPr>
        <w:tabs>
          <w:tab w:val="left" w:pos="180"/>
        </w:tabs>
        <w:bidi/>
        <w:spacing w:line="276" w:lineRule="auto"/>
        <w:ind w:right="180" w:hanging="168"/>
        <w:jc w:val="both"/>
        <w:rPr>
          <w:rFonts w:ascii="Arial" w:eastAsia="Arial" w:hAnsi="Arial" w:cs="B Nazanin"/>
          <w:sz w:val="24"/>
          <w:szCs w:val="24"/>
        </w:rPr>
      </w:pPr>
      <w:r w:rsidRPr="00482559">
        <w:rPr>
          <w:rFonts w:ascii="Arial" w:eastAsia="Arial" w:hAnsi="Arial" w:cs="B Nazanin" w:hint="cs"/>
          <w:sz w:val="24"/>
          <w:szCs w:val="24"/>
          <w:rtl/>
        </w:rPr>
        <w:t>2</w:t>
      </w:r>
      <w:r w:rsidR="003A26D4" w:rsidRPr="00482559">
        <w:rPr>
          <w:rFonts w:ascii="Arial" w:eastAsia="Arial" w:hAnsi="Arial" w:cs="B Nazanin"/>
          <w:sz w:val="24"/>
          <w:szCs w:val="24"/>
          <w:rtl/>
        </w:rPr>
        <w:t xml:space="preserve"> قطعه عكس </w:t>
      </w:r>
      <w:r w:rsidR="003A26D4" w:rsidRPr="00482559">
        <w:rPr>
          <w:rFonts w:ascii="Arial" w:eastAsia="Arial" w:hAnsi="Arial" w:cs="B Nazanin" w:hint="cs"/>
          <w:sz w:val="24"/>
          <w:szCs w:val="24"/>
          <w:rtl/>
        </w:rPr>
        <w:t>4*3</w:t>
      </w:r>
      <w:r w:rsidR="003A26D4" w:rsidRPr="00482559">
        <w:rPr>
          <w:rFonts w:ascii="Arial" w:eastAsia="Arial" w:hAnsi="Arial" w:cs="B Nazanin"/>
          <w:sz w:val="24"/>
          <w:szCs w:val="24"/>
          <w:rtl/>
        </w:rPr>
        <w:t xml:space="preserve"> </w:t>
      </w:r>
    </w:p>
    <w:p w:rsidR="003A26D4" w:rsidRPr="00482559" w:rsidRDefault="003A26D4" w:rsidP="00232B44">
      <w:pPr>
        <w:numPr>
          <w:ilvl w:val="0"/>
          <w:numId w:val="9"/>
        </w:numPr>
        <w:tabs>
          <w:tab w:val="left" w:pos="180"/>
        </w:tabs>
        <w:bidi/>
        <w:spacing w:line="276" w:lineRule="auto"/>
        <w:ind w:right="180" w:hanging="168"/>
        <w:jc w:val="both"/>
        <w:rPr>
          <w:rFonts w:ascii="Arial" w:eastAsia="Arial" w:hAnsi="Arial" w:cs="B Nazanin"/>
          <w:sz w:val="24"/>
          <w:szCs w:val="24"/>
        </w:rPr>
      </w:pPr>
      <w:r w:rsidRPr="00482559">
        <w:rPr>
          <w:rFonts w:ascii="Arial" w:eastAsia="Arial" w:hAnsi="Arial" w:cs="B Nazanin"/>
          <w:sz w:val="24"/>
          <w:szCs w:val="24"/>
          <w:rtl/>
        </w:rPr>
        <w:t>اصل به همر</w:t>
      </w:r>
      <w:r w:rsidR="000A026C" w:rsidRPr="00482559">
        <w:rPr>
          <w:rFonts w:ascii="Arial" w:eastAsia="Arial" w:hAnsi="Arial" w:cs="B Nazanin"/>
          <w:sz w:val="24"/>
          <w:szCs w:val="24"/>
          <w:rtl/>
        </w:rPr>
        <w:t>اه تصویر مدارک دال بر بومي بودن</w:t>
      </w:r>
      <w:r w:rsidR="00A662AB" w:rsidRPr="00482559">
        <w:rPr>
          <w:rFonts w:ascii="Arial" w:eastAsia="Arial" w:hAnsi="Arial" w:cs="B Nazanin" w:hint="cs"/>
          <w:sz w:val="24"/>
          <w:szCs w:val="24"/>
          <w:rtl/>
        </w:rPr>
        <w:t xml:space="preserve"> </w:t>
      </w:r>
      <w:r w:rsidRPr="00482559">
        <w:rPr>
          <w:rFonts w:ascii="Arial" w:eastAsia="Arial" w:hAnsi="Arial" w:cs="B Nazanin"/>
          <w:sz w:val="24"/>
          <w:szCs w:val="24"/>
          <w:rtl/>
        </w:rPr>
        <w:t>در شرایط اختصاصي</w:t>
      </w:r>
      <w:r w:rsidR="00B35374" w:rsidRPr="00482559">
        <w:rPr>
          <w:rFonts w:ascii="Arial" w:eastAsia="Arial" w:hAnsi="Arial" w:cs="B Nazanin" w:hint="cs"/>
          <w:sz w:val="24"/>
          <w:szCs w:val="24"/>
          <w:rtl/>
        </w:rPr>
        <w:t xml:space="preserve"> جهت داوطلبانی که محل تولد آنها طبق مندرجات شناسنامه</w:t>
      </w:r>
      <w:r w:rsidR="00B86921" w:rsidRPr="00482559">
        <w:rPr>
          <w:rFonts w:ascii="Arial" w:eastAsia="Arial" w:hAnsi="Arial" w:cs="B Nazanin" w:hint="cs"/>
          <w:sz w:val="24"/>
          <w:szCs w:val="24"/>
          <w:rtl/>
        </w:rPr>
        <w:t xml:space="preserve"> با شهرستان مورد تقاضا یکی نیست بایستی </w:t>
      </w:r>
      <w:r w:rsidR="00DF3754" w:rsidRPr="00482559">
        <w:rPr>
          <w:rFonts w:ascii="Arial" w:eastAsia="Arial" w:hAnsi="Arial" w:cs="B Nazanin" w:hint="cs"/>
          <w:sz w:val="24"/>
          <w:szCs w:val="24"/>
          <w:rtl/>
        </w:rPr>
        <w:t xml:space="preserve">مستندات </w:t>
      </w:r>
      <w:r w:rsidR="00232B44" w:rsidRPr="00482559">
        <w:rPr>
          <w:rFonts w:ascii="Arial" w:eastAsia="Arial" w:hAnsi="Arial" w:cs="B Nazanin" w:hint="cs"/>
          <w:sz w:val="24"/>
          <w:szCs w:val="24"/>
          <w:rtl/>
        </w:rPr>
        <w:t xml:space="preserve"> لازم را</w:t>
      </w:r>
      <w:r w:rsidR="00B35374" w:rsidRPr="00482559">
        <w:rPr>
          <w:rFonts w:ascii="Arial" w:eastAsia="Arial" w:hAnsi="Arial" w:cs="B Nazanin" w:hint="cs"/>
          <w:sz w:val="24"/>
          <w:szCs w:val="24"/>
          <w:rtl/>
        </w:rPr>
        <w:t xml:space="preserve"> </w:t>
      </w:r>
      <w:r w:rsidR="00A662AB" w:rsidRPr="00482559">
        <w:rPr>
          <w:rFonts w:ascii="Arial" w:eastAsia="Arial" w:hAnsi="Arial" w:cs="B Nazanin" w:hint="cs"/>
          <w:sz w:val="24"/>
          <w:szCs w:val="24"/>
          <w:rtl/>
        </w:rPr>
        <w:t>ارائه نماید</w:t>
      </w:r>
      <w:r w:rsidR="004F6BF5" w:rsidRPr="00482559">
        <w:rPr>
          <w:rFonts w:ascii="Arial" w:eastAsia="Arial" w:hAnsi="Arial" w:cs="B Nazanin" w:hint="cs"/>
          <w:sz w:val="24"/>
          <w:szCs w:val="24"/>
          <w:rtl/>
        </w:rPr>
        <w:t>.</w:t>
      </w:r>
    </w:p>
    <w:p w:rsidR="00D96AE2" w:rsidRPr="00482559" w:rsidRDefault="00823EDA" w:rsidP="00823EDA">
      <w:pPr>
        <w:bidi/>
        <w:spacing w:line="276" w:lineRule="auto"/>
        <w:jc w:val="both"/>
        <w:rPr>
          <w:rFonts w:ascii="Arial" w:eastAsia="Arial" w:hAnsi="Arial" w:cs="B Nazanin"/>
          <w:b/>
          <w:bCs/>
          <w:sz w:val="24"/>
          <w:szCs w:val="24"/>
          <w:rtl/>
        </w:rPr>
      </w:pPr>
      <w:r w:rsidRPr="00482559">
        <w:rPr>
          <w:rFonts w:ascii="Arial" w:eastAsia="Arial" w:hAnsi="Arial" w:cs="B Nazanin" w:hint="cs"/>
          <w:b/>
          <w:bCs/>
          <w:sz w:val="24"/>
          <w:szCs w:val="24"/>
          <w:rtl/>
        </w:rPr>
        <w:t xml:space="preserve">نحوه برگزاری آزمون </w:t>
      </w:r>
      <w:r w:rsidR="00D96AE2" w:rsidRPr="00482559">
        <w:rPr>
          <w:rFonts w:ascii="Arial" w:eastAsia="Arial" w:hAnsi="Arial" w:cs="B Nazanin" w:hint="cs"/>
          <w:b/>
          <w:bCs/>
          <w:sz w:val="24"/>
          <w:szCs w:val="24"/>
          <w:rtl/>
        </w:rPr>
        <w:t xml:space="preserve">: </w:t>
      </w:r>
    </w:p>
    <w:p w:rsidR="00D96AE2" w:rsidRPr="00482559" w:rsidRDefault="00D96AE2" w:rsidP="00D96AE2">
      <w:pPr>
        <w:bidi/>
        <w:ind w:left="-709"/>
        <w:rPr>
          <w:rFonts w:cs="B Nazanin"/>
          <w:sz w:val="24"/>
          <w:szCs w:val="24"/>
          <w:rtl/>
        </w:rPr>
      </w:pPr>
      <w:r w:rsidRPr="00482559">
        <w:rPr>
          <w:rFonts w:cs="B Nazanin" w:hint="cs"/>
          <w:sz w:val="24"/>
          <w:szCs w:val="24"/>
          <w:rtl/>
        </w:rPr>
        <w:t xml:space="preserve">         آزمون به صورت مصاحبه تخصصی  در رشته شغلی مورد تقاضا برگزار میگردد</w:t>
      </w:r>
      <w:r w:rsidRPr="00482559">
        <w:rPr>
          <w:rFonts w:cs="B Nazanin" w:hint="cs"/>
          <w:sz w:val="24"/>
          <w:szCs w:val="24"/>
          <w:u w:val="single"/>
          <w:rtl/>
        </w:rPr>
        <w:t>.</w:t>
      </w:r>
    </w:p>
    <w:p w:rsidR="003A26D4" w:rsidRPr="00482559" w:rsidRDefault="00D96AE2" w:rsidP="00D96AE2">
      <w:pPr>
        <w:bidi/>
        <w:spacing w:line="276" w:lineRule="auto"/>
        <w:jc w:val="both"/>
        <w:rPr>
          <w:rFonts w:ascii="Arial" w:eastAsia="Arial" w:hAnsi="Arial" w:cs="B Nazanin"/>
          <w:b/>
          <w:bCs/>
          <w:sz w:val="24"/>
          <w:szCs w:val="24"/>
          <w:rtl/>
        </w:rPr>
      </w:pPr>
      <w:r w:rsidRPr="00482559">
        <w:rPr>
          <w:rFonts w:ascii="Arial" w:eastAsia="Arial" w:hAnsi="Arial" w:cs="B Nazanin" w:hint="cs"/>
          <w:b/>
          <w:bCs/>
          <w:sz w:val="24"/>
          <w:szCs w:val="24"/>
          <w:rtl/>
        </w:rPr>
        <w:t xml:space="preserve">نحوه </w:t>
      </w:r>
      <w:r w:rsidR="00823EDA" w:rsidRPr="00482559">
        <w:rPr>
          <w:rFonts w:ascii="Arial" w:eastAsia="Arial" w:hAnsi="Arial" w:cs="B Nazanin" w:hint="cs"/>
          <w:b/>
          <w:bCs/>
          <w:sz w:val="24"/>
          <w:szCs w:val="24"/>
          <w:rtl/>
        </w:rPr>
        <w:t xml:space="preserve">پذیرش داوطلبان و اعلام نتیجه : </w:t>
      </w:r>
    </w:p>
    <w:p w:rsidR="00D96AE2" w:rsidRPr="004B6D4E" w:rsidRDefault="00D96AE2" w:rsidP="00D96AE2">
      <w:pPr>
        <w:bidi/>
        <w:spacing w:line="276" w:lineRule="auto"/>
        <w:jc w:val="both"/>
        <w:rPr>
          <w:rFonts w:ascii="Arial" w:eastAsia="Arial" w:hAnsi="Arial" w:cs="B Nazanin"/>
          <w:sz w:val="24"/>
          <w:szCs w:val="24"/>
          <w:rtl/>
        </w:rPr>
      </w:pPr>
      <w:r w:rsidRPr="004B6D4E">
        <w:rPr>
          <w:rFonts w:ascii="Arial" w:eastAsia="Arial" w:hAnsi="Arial" w:cs="B Nazanin" w:hint="cs"/>
          <w:sz w:val="24"/>
          <w:szCs w:val="24"/>
          <w:rtl/>
        </w:rPr>
        <w:t xml:space="preserve">الف ) کسب حداقل </w:t>
      </w:r>
      <w:r w:rsidRPr="004B6D4E">
        <w:rPr>
          <w:rFonts w:cs="B Nazanin" w:hint="cs"/>
          <w:sz w:val="24"/>
          <w:szCs w:val="24"/>
          <w:rtl/>
        </w:rPr>
        <w:t>40 درصد میانگین نمره مصاحبه چهار نفر دارای بالاترین امتیاز در هر شغل هر شهرستان</w:t>
      </w:r>
      <w:r w:rsidRPr="004B6D4E">
        <w:rPr>
          <w:rFonts w:ascii="Arial" w:eastAsia="Arial" w:hAnsi="Arial" w:cs="B Nazanin" w:hint="cs"/>
          <w:sz w:val="24"/>
          <w:szCs w:val="24"/>
          <w:rtl/>
        </w:rPr>
        <w:t xml:space="preserve"> الزامی می باشد.</w:t>
      </w:r>
    </w:p>
    <w:p w:rsidR="00D96AE2" w:rsidRPr="004B6D4E" w:rsidRDefault="00D96AE2" w:rsidP="00D96AE2">
      <w:pPr>
        <w:autoSpaceDE w:val="0"/>
        <w:autoSpaceDN w:val="0"/>
        <w:bidi/>
        <w:adjustRightInd w:val="0"/>
        <w:ind w:left="448" w:hanging="295"/>
        <w:rPr>
          <w:rFonts w:cs="B Nazanin"/>
          <w:sz w:val="24"/>
          <w:szCs w:val="24"/>
          <w:rtl/>
        </w:rPr>
      </w:pPr>
      <w:r w:rsidRPr="004B6D4E">
        <w:rPr>
          <w:rFonts w:cs="B Nazanin" w:hint="cs"/>
          <w:sz w:val="24"/>
          <w:szCs w:val="24"/>
          <w:rtl/>
        </w:rPr>
        <w:t>حد نصاب  = 40 درصد میانگین نمره مصاحبه چهار نفر دارای بالاترین امتیاز در هر شغل هر شهرستان</w:t>
      </w:r>
    </w:p>
    <w:p w:rsidR="00D96AE2" w:rsidRPr="004B6D4E" w:rsidRDefault="00D96AE2" w:rsidP="00D96AE2">
      <w:pPr>
        <w:bidi/>
        <w:spacing w:line="276" w:lineRule="auto"/>
        <w:jc w:val="both"/>
        <w:rPr>
          <w:rFonts w:ascii="Arial" w:eastAsia="Arial" w:hAnsi="Arial" w:cs="B Nazanin"/>
          <w:sz w:val="24"/>
          <w:szCs w:val="24"/>
          <w:rtl/>
        </w:rPr>
      </w:pPr>
      <w:r w:rsidRPr="004B6D4E">
        <w:rPr>
          <w:rFonts w:ascii="Arial" w:eastAsia="Arial" w:hAnsi="Arial" w:cs="B Nazanin" w:hint="cs"/>
          <w:sz w:val="24"/>
          <w:szCs w:val="24"/>
          <w:rtl/>
        </w:rPr>
        <w:t xml:space="preserve">ب) پس از انطباق سوابق،مدارک و مستندات ارائه شده و اعمال اولویت و امتیازات قانونی نسبت به انتخاب پذیرفته شدگان به ترتیب نمره فضلی اقدام می شود </w:t>
      </w:r>
    </w:p>
    <w:p w:rsidR="00585A4B" w:rsidRPr="00482559" w:rsidRDefault="00847AC3" w:rsidP="00D96AE2">
      <w:pPr>
        <w:bidi/>
        <w:spacing w:line="276" w:lineRule="auto"/>
        <w:jc w:val="both"/>
        <w:rPr>
          <w:rFonts w:ascii="Arial" w:eastAsia="Arial" w:hAnsi="Arial" w:cs="B Nazanin"/>
          <w:b/>
          <w:bCs/>
          <w:sz w:val="24"/>
          <w:szCs w:val="24"/>
          <w:rtl/>
        </w:rPr>
      </w:pPr>
      <w:r w:rsidRPr="004B6D4E">
        <w:rPr>
          <w:rFonts w:ascii="Arial" w:eastAsia="Arial" w:hAnsi="Arial" w:cs="B Nazanin" w:hint="cs"/>
          <w:b/>
          <w:bCs/>
          <w:sz w:val="24"/>
          <w:szCs w:val="24"/>
          <w:rtl/>
        </w:rPr>
        <w:t xml:space="preserve"> </w:t>
      </w:r>
      <w:r w:rsidR="00D96AE2" w:rsidRPr="004B6D4E">
        <w:rPr>
          <w:rFonts w:ascii="Arial" w:eastAsia="Arial" w:hAnsi="Arial" w:cs="B Nazanin" w:hint="cs"/>
          <w:b/>
          <w:bCs/>
          <w:sz w:val="24"/>
          <w:szCs w:val="24"/>
          <w:rtl/>
        </w:rPr>
        <w:t>نکته :</w:t>
      </w:r>
      <w:r w:rsidR="00D96AE2" w:rsidRPr="00482559">
        <w:rPr>
          <w:rFonts w:ascii="Arial" w:eastAsia="Arial" w:hAnsi="Arial" w:cs="B Nazanin" w:hint="cs"/>
          <w:sz w:val="24"/>
          <w:szCs w:val="24"/>
          <w:rtl/>
        </w:rPr>
        <w:t xml:space="preserve"> </w:t>
      </w:r>
      <w:r w:rsidR="003A26D4" w:rsidRPr="00482559">
        <w:rPr>
          <w:rFonts w:ascii="Arial" w:eastAsia="Arial" w:hAnsi="Arial" w:cs="B Nazanin"/>
          <w:sz w:val="24"/>
          <w:szCs w:val="24"/>
          <w:rtl/>
        </w:rPr>
        <w:t>انتخاب نهایي پذیرفته شدگان</w:t>
      </w:r>
      <w:r w:rsidR="00983ACF" w:rsidRPr="00482559">
        <w:rPr>
          <w:rFonts w:ascii="Arial" w:eastAsia="Arial" w:hAnsi="Arial" w:cs="B Nazanin"/>
          <w:sz w:val="24"/>
          <w:szCs w:val="24"/>
          <w:rtl/>
        </w:rPr>
        <w:t xml:space="preserve"> </w:t>
      </w:r>
      <w:r w:rsidR="003A26D4" w:rsidRPr="00482559">
        <w:rPr>
          <w:rFonts w:ascii="Arial" w:eastAsia="Arial" w:hAnsi="Arial" w:cs="B Nazanin"/>
          <w:sz w:val="24"/>
          <w:szCs w:val="24"/>
          <w:rtl/>
        </w:rPr>
        <w:t xml:space="preserve"> </w:t>
      </w:r>
      <w:r w:rsidR="00D96AE2" w:rsidRPr="00482559">
        <w:rPr>
          <w:rFonts w:ascii="Arial" w:eastAsia="Arial" w:hAnsi="Arial" w:cs="B Nazanin" w:hint="cs"/>
          <w:sz w:val="24"/>
          <w:szCs w:val="24"/>
          <w:rtl/>
        </w:rPr>
        <w:t xml:space="preserve">و صدور قرارداد </w:t>
      </w:r>
      <w:r w:rsidR="003A26D4" w:rsidRPr="00482559">
        <w:rPr>
          <w:rFonts w:ascii="Arial" w:eastAsia="Arial" w:hAnsi="Arial" w:cs="B Nazanin"/>
          <w:sz w:val="24"/>
          <w:szCs w:val="24"/>
          <w:rtl/>
        </w:rPr>
        <w:t>پس از طي مراحل گزینش صورت خواهد گرفت.</w:t>
      </w:r>
    </w:p>
    <w:p w:rsidR="00823EDA" w:rsidRPr="00482559" w:rsidRDefault="00823EDA" w:rsidP="00823EDA">
      <w:pPr>
        <w:pStyle w:val="ListParagraph"/>
        <w:jc w:val="right"/>
        <w:rPr>
          <w:rFonts w:cs="B Nazanin"/>
          <w:b/>
          <w:bCs/>
          <w:sz w:val="24"/>
          <w:szCs w:val="24"/>
        </w:rPr>
      </w:pPr>
      <w:r w:rsidRPr="00482559">
        <w:rPr>
          <w:rFonts w:cs="B Nazanin" w:hint="cs"/>
          <w:b/>
          <w:bCs/>
          <w:sz w:val="24"/>
          <w:szCs w:val="24"/>
          <w:rtl/>
        </w:rPr>
        <w:t>تذکرات مهم :</w:t>
      </w:r>
    </w:p>
    <w:p w:rsidR="00823EDA" w:rsidRPr="00482559" w:rsidRDefault="00823EDA" w:rsidP="00823EDA">
      <w:pPr>
        <w:pStyle w:val="ListParagraph"/>
        <w:numPr>
          <w:ilvl w:val="0"/>
          <w:numId w:val="25"/>
        </w:numPr>
        <w:bidi/>
        <w:rPr>
          <w:rFonts w:cs="B Nazanin"/>
          <w:b/>
          <w:bCs/>
          <w:sz w:val="24"/>
          <w:szCs w:val="24"/>
          <w:rtl/>
        </w:rPr>
      </w:pPr>
      <w:r w:rsidRPr="00482559">
        <w:rPr>
          <w:rFonts w:ascii="Arial" w:eastAsia="Arial" w:hAnsi="Arial" w:cs="B Nazanin" w:hint="cs"/>
          <w:sz w:val="24"/>
          <w:szCs w:val="24"/>
          <w:rtl/>
        </w:rPr>
        <w:t>به</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کارگیری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نیرو</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صرفا</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جهت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 xml:space="preserve">پوشش </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وظایف</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کارشناس</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 xml:space="preserve"> تغذیه</w:t>
      </w:r>
      <w:r w:rsidR="0018484F">
        <w:rPr>
          <w:rFonts w:ascii="Arial" w:eastAsia="Arial" w:hAnsi="Arial" w:cs="B Nazanin" w:hint="cs"/>
          <w:sz w:val="24"/>
          <w:szCs w:val="24"/>
          <w:rtl/>
        </w:rPr>
        <w:t xml:space="preserve"> و روانشناسی </w:t>
      </w:r>
      <w:r w:rsidRPr="00482559">
        <w:rPr>
          <w:rFonts w:ascii="Arial" w:eastAsia="Arial" w:hAnsi="Arial" w:cs="B Nazanin" w:hint="cs"/>
          <w:sz w:val="24"/>
          <w:szCs w:val="24"/>
          <w:rtl/>
        </w:rPr>
        <w:t>درهر</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شهرستان ،</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در مراكز</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خدمات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جامع</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سلامت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روستایی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و</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شهرهای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زیر</w:t>
      </w:r>
      <w:r w:rsidRPr="00482559">
        <w:rPr>
          <w:rFonts w:ascii="Arial" w:eastAsia="Arial" w:hAnsi="Arial" w:cs="B Nazanin"/>
          <w:sz w:val="24"/>
          <w:szCs w:val="24"/>
          <w:rtl/>
        </w:rPr>
        <w:t xml:space="preserve"> 20 </w:t>
      </w:r>
      <w:r w:rsidRPr="00482559">
        <w:rPr>
          <w:rFonts w:ascii="Arial" w:eastAsia="Arial" w:hAnsi="Arial" w:cs="B Nazanin" w:hint="cs"/>
          <w:sz w:val="24"/>
          <w:szCs w:val="24"/>
          <w:rtl/>
        </w:rPr>
        <w:t>هزار</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نفر</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می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باشد</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و هیچ</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گونه</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تبدیل</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وضعیتی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برای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این</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نیروها</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وجود</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نخواهد</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داشت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و</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تأمین</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اعتبار</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از</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محل</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برنامه</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پزشک</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خانواده</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خواهد</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بود</w:t>
      </w:r>
      <w:r w:rsidRPr="00482559">
        <w:rPr>
          <w:rFonts w:ascii="Arial" w:eastAsia="Arial" w:hAnsi="Arial" w:cs="B Nazanin"/>
          <w:sz w:val="24"/>
          <w:szCs w:val="24"/>
          <w:rtl/>
        </w:rPr>
        <w:t>.</w:t>
      </w:r>
    </w:p>
    <w:p w:rsidR="00823EDA" w:rsidRPr="00482559" w:rsidRDefault="00823EDA" w:rsidP="00823EDA">
      <w:pPr>
        <w:pStyle w:val="ListParagraph"/>
        <w:numPr>
          <w:ilvl w:val="0"/>
          <w:numId w:val="25"/>
        </w:numPr>
        <w:bidi/>
        <w:spacing w:line="0" w:lineRule="atLeast"/>
        <w:rPr>
          <w:rFonts w:ascii="Arial" w:eastAsia="Arial" w:hAnsi="Arial" w:cs="B Nazanin"/>
          <w:sz w:val="24"/>
          <w:szCs w:val="24"/>
        </w:rPr>
      </w:pPr>
      <w:r w:rsidRPr="00482559">
        <w:rPr>
          <w:rFonts w:ascii="Arial" w:eastAsia="Arial" w:hAnsi="Arial" w:cs="B Nazanin" w:hint="cs"/>
          <w:sz w:val="24"/>
          <w:szCs w:val="24"/>
          <w:rtl/>
        </w:rPr>
        <w:t>پذیرفته شدگان ملزم به سپردن تعهد محضری به مدت 10 سال  خدمت در محل مورد تقاضا و همچنین درخواست عدم جابجایی در مدت تعهد می باشند.</w:t>
      </w:r>
    </w:p>
    <w:p w:rsidR="00715011" w:rsidRPr="00482559" w:rsidRDefault="003F04E3" w:rsidP="00823EDA">
      <w:pPr>
        <w:pStyle w:val="ListParagraph"/>
        <w:numPr>
          <w:ilvl w:val="0"/>
          <w:numId w:val="25"/>
        </w:numPr>
        <w:bidi/>
        <w:spacing w:line="0" w:lineRule="atLeast"/>
        <w:rPr>
          <w:rFonts w:ascii="Arial" w:eastAsia="Arial" w:hAnsi="Arial" w:cs="B Nazanin"/>
          <w:sz w:val="24"/>
          <w:szCs w:val="24"/>
        </w:rPr>
      </w:pPr>
      <w:r w:rsidRPr="00482559">
        <w:rPr>
          <w:rFonts w:ascii="Arial" w:eastAsia="Arial" w:hAnsi="Arial" w:cs="B Nazanin"/>
          <w:sz w:val="24"/>
          <w:szCs w:val="24"/>
          <w:rtl/>
        </w:rPr>
        <w:t xml:space="preserve"> </w:t>
      </w:r>
      <w:r w:rsidRPr="00482559">
        <w:rPr>
          <w:rFonts w:ascii="Arial" w:eastAsia="Arial" w:hAnsi="Arial" w:cs="B Nazanin" w:hint="cs"/>
          <w:sz w:val="24"/>
          <w:szCs w:val="24"/>
          <w:rtl/>
        </w:rPr>
        <w:t>ملاک</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عمل</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برای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تاریخ</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گواهی</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فراغت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از</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تحصیل،</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معافیت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دائم</w:t>
      </w:r>
      <w:r w:rsidRPr="00482559">
        <w:rPr>
          <w:rFonts w:ascii="Arial" w:eastAsia="Arial" w:hAnsi="Arial" w:cs="B Nazanin"/>
          <w:sz w:val="24"/>
          <w:szCs w:val="24"/>
          <w:rtl/>
        </w:rPr>
        <w:t xml:space="preserve"> </w:t>
      </w:r>
      <w:r w:rsidR="000A026C" w:rsidRPr="00482559">
        <w:rPr>
          <w:rFonts w:ascii="Arial" w:eastAsia="Arial" w:hAnsi="Arial" w:cs="B Nazanin" w:hint="cs"/>
          <w:sz w:val="24"/>
          <w:szCs w:val="24"/>
          <w:rtl/>
        </w:rPr>
        <w:t>،</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پایان</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خدمت</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نظام</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وظیفه</w:t>
      </w:r>
      <w:r w:rsidRPr="00482559">
        <w:rPr>
          <w:rFonts w:ascii="Arial" w:eastAsia="Arial" w:hAnsi="Arial" w:cs="B Nazanin"/>
          <w:sz w:val="24"/>
          <w:szCs w:val="24"/>
          <w:rtl/>
        </w:rPr>
        <w:t xml:space="preserve"> </w:t>
      </w:r>
      <w:r w:rsidR="00823EDA" w:rsidRPr="00482559">
        <w:rPr>
          <w:rFonts w:ascii="Arial" w:eastAsia="Arial" w:hAnsi="Arial" w:cs="B Nazanin" w:hint="cs"/>
          <w:sz w:val="24"/>
          <w:szCs w:val="24"/>
          <w:rtl/>
        </w:rPr>
        <w:t xml:space="preserve">،پایان </w:t>
      </w:r>
      <w:r w:rsidR="00F144F6" w:rsidRPr="00482559">
        <w:rPr>
          <w:rFonts w:ascii="Arial" w:eastAsia="Arial" w:hAnsi="Arial" w:cs="B Nazanin" w:hint="cs"/>
          <w:sz w:val="24"/>
          <w:szCs w:val="24"/>
          <w:rtl/>
        </w:rPr>
        <w:t>طرح</w:t>
      </w:r>
      <w:r w:rsidR="00F144F6" w:rsidRPr="00482559">
        <w:rPr>
          <w:rFonts w:ascii="Arial" w:eastAsia="Arial" w:hAnsi="Arial" w:cs="B Nazanin"/>
          <w:sz w:val="24"/>
          <w:szCs w:val="24"/>
          <w:rtl/>
        </w:rPr>
        <w:t xml:space="preserve"> </w:t>
      </w:r>
      <w:r w:rsidR="00F144F6" w:rsidRPr="00482559">
        <w:rPr>
          <w:rFonts w:ascii="Arial" w:eastAsia="Arial" w:hAnsi="Arial" w:cs="B Nazanin" w:hint="cs"/>
          <w:sz w:val="24"/>
          <w:szCs w:val="24"/>
          <w:rtl/>
        </w:rPr>
        <w:t xml:space="preserve"> </w:t>
      </w:r>
      <w:r w:rsidR="00823EDA" w:rsidRPr="00482559">
        <w:rPr>
          <w:rFonts w:ascii="Arial" w:eastAsia="Arial" w:hAnsi="Arial" w:cs="B Nazanin" w:hint="cs"/>
          <w:sz w:val="24"/>
          <w:szCs w:val="24"/>
          <w:rtl/>
        </w:rPr>
        <w:t xml:space="preserve">، محاسبه </w:t>
      </w:r>
      <w:r w:rsidR="00823EDA" w:rsidRPr="00482559">
        <w:rPr>
          <w:rFonts w:cs="B Nazanin" w:hint="cs"/>
          <w:sz w:val="24"/>
          <w:szCs w:val="24"/>
          <w:rtl/>
        </w:rPr>
        <w:t>امتیاز</w:t>
      </w:r>
      <w:r w:rsidR="00715011" w:rsidRPr="00482559">
        <w:rPr>
          <w:rFonts w:cs="B Nazanin" w:hint="cs"/>
          <w:sz w:val="24"/>
          <w:szCs w:val="24"/>
          <w:rtl/>
        </w:rPr>
        <w:t xml:space="preserve"> قانون حمایت از خانواده و جوانی جمعیت </w:t>
      </w:r>
      <w:r w:rsidR="00715011" w:rsidRPr="00482559">
        <w:rPr>
          <w:rFonts w:ascii="Arial" w:eastAsia="Arial" w:hAnsi="Arial" w:cs="B Nazanin" w:hint="cs"/>
          <w:sz w:val="24"/>
          <w:szCs w:val="24"/>
          <w:rtl/>
        </w:rPr>
        <w:t xml:space="preserve"> </w:t>
      </w:r>
      <w:r w:rsidRPr="00482559">
        <w:rPr>
          <w:rFonts w:ascii="Arial" w:eastAsia="Arial" w:hAnsi="Arial" w:cs="B Nazanin" w:hint="cs"/>
          <w:sz w:val="24"/>
          <w:szCs w:val="24"/>
          <w:rtl/>
        </w:rPr>
        <w:t>آخرین</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روز</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ثبت‌نام</w:t>
      </w:r>
      <w:r w:rsidRPr="00482559">
        <w:rPr>
          <w:rFonts w:ascii="Arial" w:eastAsia="Arial" w:hAnsi="Arial" w:cs="B Nazanin"/>
          <w:sz w:val="24"/>
          <w:szCs w:val="24"/>
          <w:rtl/>
        </w:rPr>
        <w:t xml:space="preserve">  </w:t>
      </w:r>
      <w:r w:rsidR="00C54559" w:rsidRPr="00482559">
        <w:rPr>
          <w:rFonts w:ascii="Arial" w:eastAsia="Arial" w:hAnsi="Arial" w:cs="B Nazanin" w:hint="cs"/>
          <w:sz w:val="24"/>
          <w:szCs w:val="24"/>
          <w:rtl/>
        </w:rPr>
        <w:t xml:space="preserve">و </w:t>
      </w:r>
      <w:r w:rsidRPr="00482559">
        <w:rPr>
          <w:rFonts w:ascii="Arial" w:eastAsia="Arial" w:hAnsi="Arial" w:cs="B Nazanin" w:hint="cs"/>
          <w:sz w:val="24"/>
          <w:szCs w:val="24"/>
          <w:rtl/>
        </w:rPr>
        <w:t>ملاک</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محاسبه</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سن،</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اولین</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روز</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ثبت‌نام</w:t>
      </w:r>
      <w:r w:rsidRPr="00482559">
        <w:rPr>
          <w:rFonts w:ascii="Arial" w:eastAsia="Arial" w:hAnsi="Arial" w:cs="B Nazanin"/>
          <w:sz w:val="24"/>
          <w:szCs w:val="24"/>
          <w:rtl/>
        </w:rPr>
        <w:t xml:space="preserve"> </w:t>
      </w:r>
      <w:r w:rsidRPr="00482559">
        <w:rPr>
          <w:rFonts w:ascii="Arial" w:eastAsia="Arial" w:hAnsi="Arial" w:cs="B Nazanin" w:hint="cs"/>
          <w:sz w:val="24"/>
          <w:szCs w:val="24"/>
          <w:rtl/>
        </w:rPr>
        <w:t>می‌باشد</w:t>
      </w:r>
      <w:r w:rsidR="00823EDA" w:rsidRPr="00482559">
        <w:rPr>
          <w:rFonts w:ascii="Arial" w:eastAsia="Arial" w:hAnsi="Arial" w:cs="B Nazanin" w:hint="cs"/>
          <w:sz w:val="24"/>
          <w:szCs w:val="24"/>
          <w:rtl/>
        </w:rPr>
        <w:t>.</w:t>
      </w:r>
    </w:p>
    <w:p w:rsidR="00823EDA" w:rsidRPr="00482559" w:rsidRDefault="00823EDA" w:rsidP="00823EDA">
      <w:pPr>
        <w:pStyle w:val="ListParagraph"/>
        <w:numPr>
          <w:ilvl w:val="0"/>
          <w:numId w:val="25"/>
        </w:numPr>
        <w:bidi/>
        <w:spacing w:line="0" w:lineRule="atLeast"/>
        <w:rPr>
          <w:rFonts w:ascii="Arial" w:eastAsia="Arial" w:hAnsi="Arial" w:cs="B Nazanin"/>
          <w:sz w:val="24"/>
          <w:szCs w:val="24"/>
        </w:rPr>
      </w:pPr>
      <w:r w:rsidRPr="00482559">
        <w:rPr>
          <w:rFonts w:ascii="Arial" w:eastAsia="Arial" w:hAnsi="Arial" w:cs="B Nazanin"/>
          <w:sz w:val="24"/>
          <w:szCs w:val="24"/>
          <w:rtl/>
        </w:rPr>
        <w:t>مسئوليت ناشي از عدم رعایت دقيق ضوابط و شرایط اع</w:t>
      </w:r>
      <w:r w:rsidRPr="00482559">
        <w:rPr>
          <w:rFonts w:ascii="Arial" w:eastAsia="Arial" w:hAnsi="Arial" w:cs="B Nazanin" w:hint="cs"/>
          <w:sz w:val="24"/>
          <w:szCs w:val="24"/>
          <w:rtl/>
        </w:rPr>
        <w:t>لا</w:t>
      </w:r>
      <w:r w:rsidRPr="00482559">
        <w:rPr>
          <w:rFonts w:ascii="Arial" w:eastAsia="Arial" w:hAnsi="Arial" w:cs="B Nazanin"/>
          <w:sz w:val="24"/>
          <w:szCs w:val="24"/>
          <w:rtl/>
        </w:rPr>
        <w:t xml:space="preserve">م شده درمتن برعهده داوطلب خواهد بود و در هر مرحله از مراحل ثبت نام و جذب محرزشود </w:t>
      </w:r>
      <w:r w:rsidRPr="00482559">
        <w:rPr>
          <w:rFonts w:ascii="Arial" w:eastAsia="Arial" w:hAnsi="Arial" w:cs="B Nazanin" w:hint="cs"/>
          <w:sz w:val="24"/>
          <w:szCs w:val="24"/>
          <w:rtl/>
        </w:rPr>
        <w:t xml:space="preserve">که </w:t>
      </w:r>
      <w:r w:rsidRPr="00482559">
        <w:rPr>
          <w:rFonts w:ascii="Arial" w:eastAsia="Arial" w:hAnsi="Arial" w:cs="B Nazanin"/>
          <w:sz w:val="24"/>
          <w:szCs w:val="24"/>
          <w:rtl/>
        </w:rPr>
        <w:t>داوطلب اطل</w:t>
      </w:r>
      <w:r w:rsidRPr="00482559">
        <w:rPr>
          <w:rFonts w:ascii="Arial" w:eastAsia="Arial" w:hAnsi="Arial" w:cs="B Nazanin" w:hint="cs"/>
          <w:sz w:val="24"/>
          <w:szCs w:val="24"/>
          <w:rtl/>
        </w:rPr>
        <w:t>ا</w:t>
      </w:r>
      <w:r w:rsidRPr="00482559">
        <w:rPr>
          <w:rFonts w:ascii="Arial" w:eastAsia="Arial" w:hAnsi="Arial" w:cs="B Nazanin"/>
          <w:sz w:val="24"/>
          <w:szCs w:val="24"/>
          <w:rtl/>
        </w:rPr>
        <w:t>عات خ</w:t>
      </w:r>
      <w:r w:rsidRPr="00482559">
        <w:rPr>
          <w:rFonts w:ascii="Arial" w:eastAsia="Arial" w:hAnsi="Arial" w:cs="B Nazanin" w:hint="cs"/>
          <w:sz w:val="24"/>
          <w:szCs w:val="24"/>
          <w:rtl/>
        </w:rPr>
        <w:t>لا</w:t>
      </w:r>
      <w:r w:rsidRPr="00482559">
        <w:rPr>
          <w:rFonts w:ascii="Arial" w:eastAsia="Arial" w:hAnsi="Arial" w:cs="B Nazanin"/>
          <w:sz w:val="24"/>
          <w:szCs w:val="24"/>
          <w:rtl/>
        </w:rPr>
        <w:t xml:space="preserve">ف داده یا فاقد شرایط است داوطلب از انجام مراحل بعدي محروم خواهد شد حتي درصورت انعقاد </w:t>
      </w:r>
      <w:r w:rsidRPr="00482559">
        <w:rPr>
          <w:rFonts w:ascii="Arial" w:eastAsia="Arial" w:hAnsi="Arial" w:cs="B Nazanin" w:hint="cs"/>
          <w:sz w:val="24"/>
          <w:szCs w:val="24"/>
          <w:rtl/>
        </w:rPr>
        <w:t xml:space="preserve">قرارداد </w:t>
      </w:r>
      <w:r w:rsidRPr="00482559">
        <w:rPr>
          <w:rFonts w:ascii="Arial" w:eastAsia="Arial" w:hAnsi="Arial" w:cs="B Nazanin"/>
          <w:sz w:val="24"/>
          <w:szCs w:val="24"/>
          <w:rtl/>
        </w:rPr>
        <w:t xml:space="preserve">، قرارداد مزبور لغو و </w:t>
      </w:r>
      <w:r w:rsidRPr="00482559">
        <w:rPr>
          <w:rFonts w:ascii="Arial" w:eastAsia="Arial" w:hAnsi="Arial" w:cs="B Nazanin" w:hint="cs"/>
          <w:sz w:val="24"/>
          <w:szCs w:val="24"/>
          <w:rtl/>
        </w:rPr>
        <w:t xml:space="preserve">بی اثر </w:t>
      </w:r>
      <w:r w:rsidRPr="00482559">
        <w:rPr>
          <w:rFonts w:ascii="Arial" w:eastAsia="Arial" w:hAnsi="Arial" w:cs="B Nazanin"/>
          <w:sz w:val="24"/>
          <w:szCs w:val="24"/>
          <w:rtl/>
        </w:rPr>
        <w:t>مي گردد.</w:t>
      </w:r>
    </w:p>
    <w:p w:rsidR="00761920" w:rsidRDefault="00761920" w:rsidP="006C2903">
      <w:pPr>
        <w:pStyle w:val="NormalWeb"/>
        <w:shd w:val="clear" w:color="auto" w:fill="FFFFFF"/>
        <w:bidi/>
        <w:spacing w:before="0" w:beforeAutospacing="0" w:after="150" w:afterAutospacing="0"/>
        <w:rPr>
          <w:rFonts w:ascii="Arial" w:eastAsia="Arial" w:hAnsi="Arial" w:cs="B Nazanin"/>
          <w:rtl/>
        </w:rPr>
      </w:pPr>
    </w:p>
    <w:p w:rsidR="00D30FD0" w:rsidRDefault="00D30FD0" w:rsidP="00D30FD0">
      <w:pPr>
        <w:pStyle w:val="NormalWeb"/>
        <w:shd w:val="clear" w:color="auto" w:fill="FFFFFF"/>
        <w:bidi/>
        <w:spacing w:before="0" w:beforeAutospacing="0" w:after="150" w:afterAutospacing="0"/>
        <w:rPr>
          <w:rFonts w:ascii="Arial" w:eastAsia="Arial" w:hAnsi="Arial" w:cs="B Nazanin"/>
          <w:rtl/>
        </w:rPr>
      </w:pPr>
    </w:p>
    <w:p w:rsidR="00D30FD0" w:rsidRDefault="00D30FD0" w:rsidP="00D30FD0">
      <w:pPr>
        <w:pStyle w:val="NormalWeb"/>
        <w:shd w:val="clear" w:color="auto" w:fill="FFFFFF"/>
        <w:bidi/>
        <w:spacing w:before="0" w:beforeAutospacing="0" w:after="150" w:afterAutospacing="0"/>
        <w:rPr>
          <w:rFonts w:ascii="Arial" w:eastAsia="Arial" w:hAnsi="Arial" w:cs="B Nazanin"/>
          <w:rtl/>
        </w:rPr>
      </w:pPr>
    </w:p>
    <w:p w:rsidR="00D30FD0" w:rsidRDefault="00D30FD0" w:rsidP="00D30FD0">
      <w:pPr>
        <w:pStyle w:val="NormalWeb"/>
        <w:shd w:val="clear" w:color="auto" w:fill="FFFFFF"/>
        <w:bidi/>
        <w:spacing w:before="0" w:beforeAutospacing="0" w:after="150" w:afterAutospacing="0"/>
        <w:rPr>
          <w:rFonts w:ascii="Arial" w:eastAsia="Arial" w:hAnsi="Arial" w:cs="B Nazanin"/>
          <w:rtl/>
        </w:rPr>
      </w:pPr>
    </w:p>
    <w:p w:rsidR="00D30FD0" w:rsidRDefault="00D30FD0" w:rsidP="00D30FD0">
      <w:pPr>
        <w:pStyle w:val="NormalWeb"/>
        <w:shd w:val="clear" w:color="auto" w:fill="FFFFFF"/>
        <w:bidi/>
        <w:spacing w:before="0" w:beforeAutospacing="0" w:after="150" w:afterAutospacing="0"/>
        <w:rPr>
          <w:rFonts w:ascii="Arial" w:eastAsia="Arial" w:hAnsi="Arial" w:cs="B Nazanin"/>
          <w:rtl/>
        </w:rPr>
      </w:pPr>
    </w:p>
    <w:p w:rsidR="00D30FD0" w:rsidRDefault="00D30FD0" w:rsidP="00D30FD0">
      <w:pPr>
        <w:pStyle w:val="NormalWeb"/>
        <w:shd w:val="clear" w:color="auto" w:fill="FFFFFF"/>
        <w:bidi/>
        <w:spacing w:before="0" w:beforeAutospacing="0" w:after="150" w:afterAutospacing="0"/>
        <w:rPr>
          <w:rFonts w:ascii="Arial" w:eastAsia="Arial" w:hAnsi="Arial" w:cs="B Nazanin"/>
          <w:rtl/>
        </w:rPr>
      </w:pPr>
    </w:p>
    <w:p w:rsidR="00D30FD0" w:rsidRDefault="00D30FD0" w:rsidP="00D30FD0">
      <w:pPr>
        <w:pStyle w:val="NormalWeb"/>
        <w:shd w:val="clear" w:color="auto" w:fill="FFFFFF"/>
        <w:bidi/>
        <w:spacing w:before="0" w:beforeAutospacing="0" w:after="150" w:afterAutospacing="0"/>
        <w:rPr>
          <w:rFonts w:ascii="Arial" w:eastAsia="Arial" w:hAnsi="Arial" w:cs="B Nazanin"/>
          <w:rtl/>
        </w:rPr>
      </w:pPr>
    </w:p>
    <w:p w:rsidR="00D30FD0" w:rsidRDefault="00D30FD0" w:rsidP="00D30FD0">
      <w:pPr>
        <w:pStyle w:val="NormalWeb"/>
        <w:shd w:val="clear" w:color="auto" w:fill="FFFFFF"/>
        <w:bidi/>
        <w:spacing w:before="0" w:beforeAutospacing="0" w:after="150" w:afterAutospacing="0"/>
        <w:rPr>
          <w:rFonts w:ascii="Arial" w:eastAsia="Arial" w:hAnsi="Arial" w:cs="B Nazanin"/>
          <w:rtl/>
        </w:rPr>
      </w:pPr>
    </w:p>
    <w:p w:rsidR="00D30FD0" w:rsidRPr="00D30FD0" w:rsidRDefault="00D30FD0" w:rsidP="00D30FD0">
      <w:pPr>
        <w:bidi/>
        <w:spacing w:after="160" w:line="259" w:lineRule="auto"/>
        <w:jc w:val="center"/>
        <w:rPr>
          <w:rFonts w:cs="B Nazanin"/>
          <w:sz w:val="22"/>
          <w:szCs w:val="22"/>
          <w:rtl/>
        </w:rPr>
      </w:pPr>
      <w:r w:rsidRPr="00D30FD0">
        <w:rPr>
          <w:rFonts w:cs="B Nazanin" w:hint="cs"/>
          <w:sz w:val="22"/>
          <w:szCs w:val="22"/>
          <w:rtl/>
        </w:rPr>
        <w:t>وزارت بهداشت ،درمان وآموزش پزشکی</w:t>
      </w:r>
    </w:p>
    <w:p w:rsidR="00D30FD0" w:rsidRPr="00D30FD0" w:rsidRDefault="00D30FD0" w:rsidP="00D30FD0">
      <w:pPr>
        <w:bidi/>
        <w:spacing w:after="160" w:line="259" w:lineRule="auto"/>
        <w:jc w:val="center"/>
        <w:rPr>
          <w:rFonts w:cs="B Nazanin"/>
          <w:sz w:val="22"/>
          <w:szCs w:val="22"/>
          <w:rtl/>
        </w:rPr>
      </w:pPr>
      <w:r w:rsidRPr="00D30FD0">
        <w:rPr>
          <w:rFonts w:cs="B Nazanin" w:hint="cs"/>
          <w:sz w:val="22"/>
          <w:szCs w:val="22"/>
          <w:rtl/>
        </w:rPr>
        <w:t>دانشگاه</w:t>
      </w:r>
      <w:r w:rsidRPr="00D30FD0">
        <w:rPr>
          <w:rFonts w:cs="B Nazanin"/>
          <w:sz w:val="22"/>
          <w:szCs w:val="22"/>
          <w:rtl/>
        </w:rPr>
        <w:t xml:space="preserve"> </w:t>
      </w:r>
      <w:r w:rsidRPr="00D30FD0">
        <w:rPr>
          <w:rFonts w:cs="B Nazanin" w:hint="cs"/>
          <w:sz w:val="22"/>
          <w:szCs w:val="22"/>
          <w:rtl/>
        </w:rPr>
        <w:t>علوم</w:t>
      </w:r>
      <w:r w:rsidRPr="00D30FD0">
        <w:rPr>
          <w:rFonts w:cs="B Nazanin"/>
          <w:sz w:val="22"/>
          <w:szCs w:val="22"/>
          <w:rtl/>
        </w:rPr>
        <w:t xml:space="preserve"> </w:t>
      </w:r>
      <w:r w:rsidRPr="00D30FD0">
        <w:rPr>
          <w:rFonts w:cs="B Nazanin" w:hint="cs"/>
          <w:sz w:val="22"/>
          <w:szCs w:val="22"/>
          <w:rtl/>
        </w:rPr>
        <w:t>پزشکی</w:t>
      </w:r>
      <w:r w:rsidRPr="00D30FD0">
        <w:rPr>
          <w:rFonts w:cs="B Nazanin"/>
          <w:sz w:val="22"/>
          <w:szCs w:val="22"/>
          <w:rtl/>
        </w:rPr>
        <w:t xml:space="preserve"> </w:t>
      </w:r>
      <w:r w:rsidRPr="00D30FD0">
        <w:rPr>
          <w:rFonts w:cs="B Nazanin" w:hint="cs"/>
          <w:sz w:val="22"/>
          <w:szCs w:val="22"/>
          <w:rtl/>
        </w:rPr>
        <w:t>و</w:t>
      </w:r>
      <w:r w:rsidRPr="00D30FD0">
        <w:rPr>
          <w:rFonts w:cs="B Nazanin"/>
          <w:sz w:val="22"/>
          <w:szCs w:val="22"/>
          <w:rtl/>
        </w:rPr>
        <w:t xml:space="preserve"> </w:t>
      </w:r>
      <w:r w:rsidRPr="00D30FD0">
        <w:rPr>
          <w:rFonts w:cs="B Nazanin" w:hint="cs"/>
          <w:sz w:val="22"/>
          <w:szCs w:val="22"/>
          <w:rtl/>
        </w:rPr>
        <w:t>خدمات</w:t>
      </w:r>
      <w:r w:rsidRPr="00D30FD0">
        <w:rPr>
          <w:rFonts w:cs="B Nazanin"/>
          <w:sz w:val="22"/>
          <w:szCs w:val="22"/>
          <w:rtl/>
        </w:rPr>
        <w:t xml:space="preserve"> </w:t>
      </w:r>
      <w:r w:rsidRPr="00D30FD0">
        <w:rPr>
          <w:rFonts w:cs="B Nazanin" w:hint="cs"/>
          <w:sz w:val="22"/>
          <w:szCs w:val="22"/>
          <w:rtl/>
        </w:rPr>
        <w:t>بهداشتی</w:t>
      </w:r>
      <w:r w:rsidRPr="00D30FD0">
        <w:rPr>
          <w:rFonts w:cs="B Nazanin"/>
          <w:sz w:val="22"/>
          <w:szCs w:val="22"/>
          <w:rtl/>
        </w:rPr>
        <w:t xml:space="preserve"> </w:t>
      </w:r>
      <w:r w:rsidRPr="00D30FD0">
        <w:rPr>
          <w:rFonts w:cs="B Nazanin" w:hint="cs"/>
          <w:sz w:val="22"/>
          <w:szCs w:val="22"/>
          <w:rtl/>
        </w:rPr>
        <w:t>درمانی</w:t>
      </w:r>
      <w:r w:rsidRPr="00D30FD0">
        <w:rPr>
          <w:rFonts w:cs="B Nazanin"/>
          <w:sz w:val="22"/>
          <w:szCs w:val="22"/>
          <w:rtl/>
        </w:rPr>
        <w:t xml:space="preserve"> </w:t>
      </w:r>
      <w:r w:rsidRPr="00D30FD0">
        <w:rPr>
          <w:rFonts w:cs="B Nazanin" w:hint="cs"/>
          <w:sz w:val="22"/>
          <w:szCs w:val="22"/>
          <w:rtl/>
        </w:rPr>
        <w:t>دانشگاه جیرفت</w:t>
      </w:r>
    </w:p>
    <w:tbl>
      <w:tblPr>
        <w:tblStyle w:val="TableGrid"/>
        <w:bidiVisual/>
        <w:tblW w:w="0" w:type="auto"/>
        <w:tblInd w:w="2932" w:type="dxa"/>
        <w:tblLook w:val="04A0" w:firstRow="1" w:lastRow="0" w:firstColumn="1" w:lastColumn="0" w:noHBand="0" w:noVBand="1"/>
      </w:tblPr>
      <w:tblGrid>
        <w:gridCol w:w="3125"/>
      </w:tblGrid>
      <w:tr w:rsidR="00D30FD0" w:rsidRPr="00D30FD0" w:rsidTr="00522BEF">
        <w:trPr>
          <w:trHeight w:val="399"/>
        </w:trPr>
        <w:tc>
          <w:tcPr>
            <w:tcW w:w="3125" w:type="dxa"/>
          </w:tcPr>
          <w:p w:rsidR="00D30FD0" w:rsidRPr="00D30FD0" w:rsidRDefault="00D30FD0" w:rsidP="00D30FD0">
            <w:pPr>
              <w:bidi/>
              <w:jc w:val="center"/>
              <w:rPr>
                <w:rFonts w:cs="B Nazanin"/>
                <w:b/>
                <w:bCs/>
                <w:sz w:val="22"/>
                <w:szCs w:val="22"/>
                <w:rtl/>
              </w:rPr>
            </w:pPr>
            <w:r w:rsidRPr="00D30FD0">
              <w:rPr>
                <w:rFonts w:cs="B Nazanin" w:hint="cs"/>
                <w:b/>
                <w:bCs/>
                <w:sz w:val="28"/>
                <w:szCs w:val="28"/>
                <w:rtl/>
              </w:rPr>
              <w:t>فرم درخواست شغل</w:t>
            </w:r>
          </w:p>
        </w:tc>
      </w:tr>
    </w:tbl>
    <w:p w:rsidR="00D30FD0" w:rsidRPr="00D30FD0" w:rsidRDefault="00D30FD0" w:rsidP="00D30FD0">
      <w:pPr>
        <w:bidi/>
        <w:spacing w:after="160" w:line="259" w:lineRule="auto"/>
        <w:rPr>
          <w:rFonts w:cs="B Nazanin"/>
          <w:b/>
          <w:bCs/>
          <w:sz w:val="28"/>
          <w:szCs w:val="28"/>
          <w:rtl/>
        </w:rPr>
      </w:pPr>
      <w:r w:rsidRPr="00D30FD0">
        <w:rPr>
          <w:rFonts w:cs="B Nazanin" w:hint="cs"/>
          <w:b/>
          <w:bCs/>
          <w:sz w:val="28"/>
          <w:szCs w:val="28"/>
          <w:rtl/>
        </w:rPr>
        <w:t xml:space="preserve">مشخصات شخصی </w:t>
      </w:r>
    </w:p>
    <w:p w:rsidR="00D30FD0" w:rsidRPr="00D30FD0" w:rsidRDefault="00D30FD0" w:rsidP="00D30FD0">
      <w:pPr>
        <w:bidi/>
        <w:spacing w:after="160" w:line="259" w:lineRule="auto"/>
        <w:rPr>
          <w:rFonts w:cs="B Nazanin"/>
          <w:sz w:val="22"/>
          <w:szCs w:val="22"/>
          <w:rtl/>
        </w:rPr>
      </w:pPr>
      <w:r w:rsidRPr="00D30FD0">
        <w:rPr>
          <w:rFonts w:cs="B Nazanin" w:hint="cs"/>
          <w:sz w:val="22"/>
          <w:szCs w:val="22"/>
          <w:rtl/>
        </w:rPr>
        <w:t>1- نام</w:t>
      </w:r>
      <w:r w:rsidRPr="00D30FD0">
        <w:rPr>
          <w:rFonts w:cs="B Nazanin"/>
          <w:sz w:val="22"/>
          <w:szCs w:val="22"/>
          <w:rtl/>
        </w:rPr>
        <w:t xml:space="preserve"> </w:t>
      </w:r>
      <w:r w:rsidRPr="00D30FD0">
        <w:rPr>
          <w:rFonts w:cs="B Nazanin" w:hint="cs"/>
          <w:sz w:val="22"/>
          <w:szCs w:val="22"/>
          <w:rtl/>
        </w:rPr>
        <w:t>خانوادگی</w:t>
      </w:r>
      <w:r w:rsidRPr="00D30FD0">
        <w:rPr>
          <w:rFonts w:cs="B Nazanin"/>
          <w:sz w:val="22"/>
          <w:szCs w:val="22"/>
          <w:rtl/>
        </w:rPr>
        <w:t>:</w:t>
      </w:r>
      <w:r w:rsidRPr="00D30FD0">
        <w:rPr>
          <w:rFonts w:cs="B Nazanin" w:hint="cs"/>
          <w:sz w:val="22"/>
          <w:szCs w:val="22"/>
          <w:rtl/>
        </w:rPr>
        <w:t xml:space="preserve">  ...........................        </w:t>
      </w:r>
      <w:r w:rsidRPr="00D30FD0">
        <w:rPr>
          <w:rFonts w:cs="B Nazanin"/>
          <w:sz w:val="22"/>
          <w:szCs w:val="22"/>
          <w:rtl/>
        </w:rPr>
        <w:t xml:space="preserve"> </w:t>
      </w:r>
      <w:r w:rsidRPr="00D30FD0">
        <w:rPr>
          <w:rFonts w:cs="B Nazanin" w:hint="cs"/>
          <w:sz w:val="22"/>
          <w:szCs w:val="22"/>
          <w:rtl/>
        </w:rPr>
        <w:t>2- نام  :............................</w:t>
      </w:r>
    </w:p>
    <w:p w:rsidR="00D30FD0" w:rsidRPr="00D30FD0" w:rsidRDefault="00D30FD0" w:rsidP="00D30FD0">
      <w:pPr>
        <w:bidi/>
        <w:spacing w:after="160" w:line="259" w:lineRule="auto"/>
        <w:rPr>
          <w:rFonts w:cs="B Nazanin"/>
          <w:sz w:val="22"/>
          <w:szCs w:val="22"/>
          <w:rtl/>
        </w:rPr>
      </w:pPr>
      <w:r w:rsidRPr="00D30FD0">
        <w:rPr>
          <w:rFonts w:cs="B Nazanin" w:hint="cs"/>
          <w:sz w:val="22"/>
          <w:szCs w:val="22"/>
          <w:rtl/>
        </w:rPr>
        <w:t>3- نام پدر : ..........................                                     4- تاریخ تولد : روز...ماه....سال.....</w:t>
      </w:r>
    </w:p>
    <w:p w:rsidR="00D30FD0" w:rsidRPr="00D30FD0" w:rsidRDefault="00D30FD0" w:rsidP="00D30FD0">
      <w:pPr>
        <w:bidi/>
        <w:spacing w:after="160" w:line="259" w:lineRule="auto"/>
        <w:rPr>
          <w:rFonts w:cs="B Nazanin"/>
          <w:sz w:val="22"/>
          <w:szCs w:val="22"/>
          <w:rtl/>
        </w:rPr>
      </w:pPr>
      <w:r w:rsidRPr="00D30FD0">
        <w:rPr>
          <w:rFonts w:cs="B Nazanin" w:hint="cs"/>
          <w:sz w:val="22"/>
          <w:szCs w:val="22"/>
          <w:rtl/>
        </w:rPr>
        <w:t>5- محل تولد : استان</w:t>
      </w:r>
      <w:r w:rsidRPr="00D30FD0">
        <w:rPr>
          <w:rFonts w:cs="B Nazanin"/>
          <w:sz w:val="22"/>
          <w:szCs w:val="22"/>
          <w:rtl/>
        </w:rPr>
        <w:t xml:space="preserve">: </w:t>
      </w:r>
      <w:r w:rsidRPr="00D30FD0">
        <w:rPr>
          <w:rFonts w:cs="B Nazanin" w:hint="cs"/>
          <w:sz w:val="22"/>
          <w:szCs w:val="22"/>
          <w:rtl/>
        </w:rPr>
        <w:t>......شهرستان</w:t>
      </w:r>
      <w:r w:rsidRPr="00D30FD0">
        <w:rPr>
          <w:rFonts w:cs="B Nazanin"/>
          <w:sz w:val="22"/>
          <w:szCs w:val="22"/>
          <w:rtl/>
        </w:rPr>
        <w:t>:</w:t>
      </w:r>
      <w:r w:rsidRPr="00D30FD0">
        <w:rPr>
          <w:rFonts w:cs="B Nazanin" w:hint="cs"/>
          <w:sz w:val="22"/>
          <w:szCs w:val="22"/>
          <w:rtl/>
        </w:rPr>
        <w:t>.......</w:t>
      </w:r>
      <w:r w:rsidRPr="00D30FD0">
        <w:rPr>
          <w:rFonts w:cs="B Nazanin"/>
          <w:sz w:val="22"/>
          <w:szCs w:val="22"/>
          <w:rtl/>
        </w:rPr>
        <w:t xml:space="preserve"> </w:t>
      </w:r>
      <w:r w:rsidRPr="00D30FD0">
        <w:rPr>
          <w:rFonts w:cs="B Nazanin" w:hint="cs"/>
          <w:sz w:val="22"/>
          <w:szCs w:val="22"/>
          <w:rtl/>
        </w:rPr>
        <w:t>بخش</w:t>
      </w:r>
      <w:r w:rsidRPr="00D30FD0">
        <w:rPr>
          <w:rFonts w:cs="B Nazanin"/>
          <w:sz w:val="22"/>
          <w:szCs w:val="22"/>
          <w:rtl/>
        </w:rPr>
        <w:t xml:space="preserve">: </w:t>
      </w:r>
      <w:r w:rsidRPr="00D30FD0">
        <w:rPr>
          <w:rFonts w:cs="B Nazanin" w:hint="cs"/>
          <w:sz w:val="22"/>
          <w:szCs w:val="22"/>
          <w:rtl/>
        </w:rPr>
        <w:t>......روستا</w:t>
      </w:r>
      <w:r w:rsidRPr="00D30FD0">
        <w:rPr>
          <w:rFonts w:cs="B Nazanin"/>
          <w:sz w:val="22"/>
          <w:szCs w:val="22"/>
          <w:rtl/>
        </w:rPr>
        <w:t>:</w:t>
      </w:r>
      <w:r w:rsidRPr="00D30FD0">
        <w:rPr>
          <w:rFonts w:cs="B Nazanin" w:hint="cs"/>
          <w:sz w:val="22"/>
          <w:szCs w:val="22"/>
          <w:rtl/>
        </w:rPr>
        <w:t>......       6-  شماره شناسنامه :......................</w:t>
      </w:r>
    </w:p>
    <w:p w:rsidR="00D30FD0" w:rsidRPr="00D30FD0" w:rsidRDefault="00D30FD0" w:rsidP="00D30FD0">
      <w:pPr>
        <w:bidi/>
        <w:spacing w:after="160" w:line="259" w:lineRule="auto"/>
        <w:rPr>
          <w:rFonts w:cs="B Nazanin"/>
          <w:sz w:val="22"/>
          <w:szCs w:val="22"/>
          <w:rtl/>
        </w:rPr>
      </w:pPr>
      <w:r w:rsidRPr="00D30FD0">
        <w:rPr>
          <w:rFonts w:cs="B Nazanin" w:hint="cs"/>
          <w:sz w:val="22"/>
          <w:szCs w:val="22"/>
          <w:rtl/>
        </w:rPr>
        <w:t>7- جنس</w:t>
      </w:r>
      <w:r w:rsidRPr="00D30FD0">
        <w:rPr>
          <w:rFonts w:cs="B Nazanin"/>
          <w:sz w:val="22"/>
          <w:szCs w:val="22"/>
          <w:rtl/>
        </w:rPr>
        <w:t xml:space="preserve">: </w:t>
      </w:r>
      <w:r w:rsidRPr="00D30FD0">
        <w:rPr>
          <w:rFonts w:cs="B Nazanin" w:hint="cs"/>
          <w:sz w:val="22"/>
          <w:szCs w:val="22"/>
          <w:rtl/>
        </w:rPr>
        <w:t>مرد</w:t>
      </w:r>
      <w:r w:rsidRPr="00D30FD0">
        <w:rPr>
          <w:rFonts w:cs="B Nazanin"/>
          <w:sz w:val="22"/>
          <w:szCs w:val="22"/>
          <w:rtl/>
        </w:rPr>
        <w:t xml:space="preserve"> </w:t>
      </w:r>
      <w:r w:rsidRPr="00D30FD0">
        <w:rPr>
          <w:rFonts w:cs="B Nazanin" w:hint="cs"/>
          <w:sz w:val="22"/>
          <w:szCs w:val="22"/>
          <w:rtl/>
        </w:rPr>
        <w:t>/ز</w:t>
      </w:r>
      <w:r w:rsidRPr="00D30FD0">
        <w:rPr>
          <w:rFonts w:cs="B Nazanin"/>
          <w:sz w:val="22"/>
          <w:szCs w:val="22"/>
          <w:rtl/>
        </w:rPr>
        <w:t xml:space="preserve"> </w:t>
      </w:r>
      <w:r w:rsidRPr="00D30FD0">
        <w:rPr>
          <w:rFonts w:cs="B Nazanin" w:hint="cs"/>
          <w:sz w:val="22"/>
          <w:szCs w:val="22"/>
          <w:rtl/>
        </w:rPr>
        <w:t>ن                              8- محل صدور شناسنامه :......                 9- .دین :.... مذهب</w:t>
      </w:r>
      <w:r w:rsidRPr="00D30FD0">
        <w:rPr>
          <w:rFonts w:cs="B Nazanin"/>
          <w:sz w:val="22"/>
          <w:szCs w:val="22"/>
          <w:rtl/>
        </w:rPr>
        <w:t>:</w:t>
      </w:r>
      <w:r w:rsidRPr="00D30FD0">
        <w:rPr>
          <w:rFonts w:cs="B Nazanin" w:hint="cs"/>
          <w:sz w:val="22"/>
          <w:szCs w:val="22"/>
          <w:rtl/>
        </w:rPr>
        <w:t>.....</w:t>
      </w:r>
    </w:p>
    <w:p w:rsidR="00D30FD0" w:rsidRPr="00D30FD0" w:rsidRDefault="00D30FD0" w:rsidP="00D30FD0">
      <w:pPr>
        <w:bidi/>
        <w:spacing w:after="160" w:line="259" w:lineRule="auto"/>
        <w:rPr>
          <w:rFonts w:cs="B Nazanin"/>
          <w:sz w:val="22"/>
          <w:szCs w:val="22"/>
          <w:rtl/>
        </w:rPr>
      </w:pPr>
      <w:r w:rsidRPr="00D30FD0">
        <w:rPr>
          <w:rFonts w:cs="B Nazanin" w:hint="cs"/>
          <w:sz w:val="22"/>
          <w:szCs w:val="22"/>
          <w:rtl/>
        </w:rPr>
        <w:t xml:space="preserve">10- </w:t>
      </w:r>
      <w:r w:rsidRPr="00D30FD0">
        <w:rPr>
          <w:rFonts w:cs="B Nazanin"/>
          <w:sz w:val="22"/>
          <w:szCs w:val="22"/>
          <w:rtl/>
        </w:rPr>
        <w:t xml:space="preserve"> </w:t>
      </w:r>
      <w:r w:rsidRPr="00D30FD0">
        <w:rPr>
          <w:rFonts w:cs="B Nazanin" w:hint="cs"/>
          <w:sz w:val="22"/>
          <w:szCs w:val="22"/>
          <w:rtl/>
        </w:rPr>
        <w:t>محل</w:t>
      </w:r>
      <w:r w:rsidRPr="00D30FD0">
        <w:rPr>
          <w:rFonts w:cs="B Nazanin"/>
          <w:sz w:val="22"/>
          <w:szCs w:val="22"/>
          <w:rtl/>
        </w:rPr>
        <w:t xml:space="preserve"> </w:t>
      </w:r>
      <w:r w:rsidRPr="00D30FD0">
        <w:rPr>
          <w:rFonts w:cs="B Nazanin" w:hint="cs"/>
          <w:sz w:val="22"/>
          <w:szCs w:val="22"/>
          <w:rtl/>
        </w:rPr>
        <w:t>صدور شناسنامه :........</w:t>
      </w:r>
      <w:r w:rsidRPr="00D30FD0">
        <w:rPr>
          <w:rFonts w:cs="B Nazanin"/>
          <w:sz w:val="22"/>
          <w:szCs w:val="22"/>
          <w:rtl/>
        </w:rPr>
        <w:t xml:space="preserve">: </w:t>
      </w:r>
      <w:r w:rsidRPr="00D30FD0">
        <w:rPr>
          <w:rFonts w:cs="B Nazanin" w:hint="cs"/>
          <w:sz w:val="22"/>
          <w:szCs w:val="22"/>
          <w:rtl/>
        </w:rPr>
        <w:t xml:space="preserve">           11- کد</w:t>
      </w:r>
      <w:r w:rsidRPr="00D30FD0">
        <w:rPr>
          <w:rFonts w:cs="B Nazanin"/>
          <w:sz w:val="22"/>
          <w:szCs w:val="22"/>
          <w:rtl/>
        </w:rPr>
        <w:t xml:space="preserve"> </w:t>
      </w:r>
      <w:r w:rsidRPr="00D30FD0">
        <w:rPr>
          <w:rFonts w:cs="B Nazanin" w:hint="cs"/>
          <w:sz w:val="22"/>
          <w:szCs w:val="22"/>
          <w:rtl/>
        </w:rPr>
        <w:t>ملی :..............................</w:t>
      </w:r>
    </w:p>
    <w:p w:rsidR="00D30FD0" w:rsidRPr="00D30FD0" w:rsidRDefault="00D30FD0" w:rsidP="00D30FD0">
      <w:pPr>
        <w:bidi/>
        <w:spacing w:after="160" w:line="259" w:lineRule="auto"/>
        <w:rPr>
          <w:rFonts w:cs="B Nazanin"/>
          <w:sz w:val="22"/>
          <w:szCs w:val="22"/>
          <w:rtl/>
        </w:rPr>
      </w:pPr>
      <w:r w:rsidRPr="00D30FD0">
        <w:rPr>
          <w:rFonts w:cs="B Nazanin" w:hint="cs"/>
          <w:sz w:val="22"/>
          <w:szCs w:val="22"/>
          <w:rtl/>
        </w:rPr>
        <w:t xml:space="preserve"> 12- وضعیت</w:t>
      </w:r>
      <w:r w:rsidRPr="00D30FD0">
        <w:rPr>
          <w:rFonts w:cs="B Nazanin"/>
          <w:sz w:val="22"/>
          <w:szCs w:val="22"/>
          <w:rtl/>
        </w:rPr>
        <w:t xml:space="preserve"> </w:t>
      </w:r>
      <w:r w:rsidRPr="00D30FD0">
        <w:rPr>
          <w:rFonts w:cs="B Nazanin" w:hint="cs"/>
          <w:sz w:val="22"/>
          <w:szCs w:val="22"/>
          <w:rtl/>
        </w:rPr>
        <w:t>تأهل</w:t>
      </w:r>
      <w:r w:rsidRPr="00D30FD0">
        <w:rPr>
          <w:rFonts w:cs="B Nazanin"/>
          <w:sz w:val="22"/>
          <w:szCs w:val="22"/>
          <w:rtl/>
        </w:rPr>
        <w:t xml:space="preserve">: </w:t>
      </w:r>
      <w:r w:rsidRPr="00D30FD0">
        <w:rPr>
          <w:rFonts w:cs="B Nazanin" w:hint="cs"/>
          <w:sz w:val="22"/>
          <w:szCs w:val="22"/>
          <w:rtl/>
        </w:rPr>
        <w:t>مجرد/</w:t>
      </w:r>
      <w:r w:rsidRPr="00D30FD0">
        <w:rPr>
          <w:rFonts w:cs="B Nazanin"/>
          <w:sz w:val="22"/>
          <w:szCs w:val="22"/>
          <w:rtl/>
        </w:rPr>
        <w:t xml:space="preserve"> </w:t>
      </w:r>
      <w:r w:rsidRPr="00D30FD0">
        <w:rPr>
          <w:rFonts w:cs="B Nazanin" w:hint="cs"/>
          <w:sz w:val="22"/>
          <w:szCs w:val="22"/>
          <w:rtl/>
        </w:rPr>
        <w:t>متأهل</w:t>
      </w:r>
      <w:r w:rsidRPr="00D30FD0">
        <w:rPr>
          <w:rFonts w:cs="B Nazanin"/>
          <w:sz w:val="22"/>
          <w:szCs w:val="22"/>
          <w:rtl/>
        </w:rPr>
        <w:t xml:space="preserve"> </w:t>
      </w:r>
      <w:r w:rsidRPr="00D30FD0">
        <w:rPr>
          <w:rFonts w:cs="B Nazanin" w:hint="cs"/>
          <w:sz w:val="22"/>
          <w:szCs w:val="22"/>
          <w:rtl/>
        </w:rPr>
        <w:t xml:space="preserve">               13- نام</w:t>
      </w:r>
      <w:r w:rsidRPr="00D30FD0">
        <w:rPr>
          <w:rFonts w:cs="B Nazanin"/>
          <w:sz w:val="22"/>
          <w:szCs w:val="22"/>
          <w:rtl/>
        </w:rPr>
        <w:t xml:space="preserve"> </w:t>
      </w:r>
      <w:r w:rsidRPr="00D30FD0">
        <w:rPr>
          <w:rFonts w:cs="B Nazanin" w:hint="cs"/>
          <w:sz w:val="22"/>
          <w:szCs w:val="22"/>
          <w:rtl/>
        </w:rPr>
        <w:t>و</w:t>
      </w:r>
      <w:r w:rsidRPr="00D30FD0">
        <w:rPr>
          <w:rFonts w:cs="B Nazanin"/>
          <w:sz w:val="22"/>
          <w:szCs w:val="22"/>
          <w:rtl/>
        </w:rPr>
        <w:t xml:space="preserve"> </w:t>
      </w:r>
      <w:r w:rsidRPr="00D30FD0">
        <w:rPr>
          <w:rFonts w:cs="B Nazanin" w:hint="cs"/>
          <w:sz w:val="22"/>
          <w:szCs w:val="22"/>
          <w:rtl/>
        </w:rPr>
        <w:t>نام</w:t>
      </w:r>
      <w:r w:rsidRPr="00D30FD0">
        <w:rPr>
          <w:rFonts w:cs="B Nazanin"/>
          <w:sz w:val="22"/>
          <w:szCs w:val="22"/>
          <w:rtl/>
        </w:rPr>
        <w:t xml:space="preserve"> </w:t>
      </w:r>
      <w:r w:rsidRPr="00D30FD0">
        <w:rPr>
          <w:rFonts w:cs="B Nazanin" w:hint="cs"/>
          <w:sz w:val="22"/>
          <w:szCs w:val="22"/>
          <w:rtl/>
        </w:rPr>
        <w:t>خانوادگی</w:t>
      </w:r>
      <w:r w:rsidRPr="00D30FD0">
        <w:rPr>
          <w:rFonts w:cs="B Nazanin"/>
          <w:sz w:val="22"/>
          <w:szCs w:val="22"/>
          <w:rtl/>
        </w:rPr>
        <w:t xml:space="preserve"> </w:t>
      </w:r>
      <w:r w:rsidRPr="00D30FD0">
        <w:rPr>
          <w:rFonts w:cs="B Nazanin" w:hint="cs"/>
          <w:sz w:val="22"/>
          <w:szCs w:val="22"/>
          <w:rtl/>
        </w:rPr>
        <w:t>همسر</w:t>
      </w:r>
      <w:r w:rsidRPr="00D30FD0">
        <w:rPr>
          <w:rFonts w:cs="B Nazanin"/>
          <w:sz w:val="22"/>
          <w:szCs w:val="22"/>
          <w:rtl/>
        </w:rPr>
        <w:t>:</w:t>
      </w:r>
      <w:r w:rsidRPr="00D30FD0">
        <w:rPr>
          <w:rFonts w:cs="B Nazanin" w:hint="cs"/>
          <w:sz w:val="22"/>
          <w:szCs w:val="22"/>
          <w:rtl/>
        </w:rPr>
        <w:t>..................      14- تعداد فرزند:.........</w:t>
      </w:r>
    </w:p>
    <w:p w:rsidR="00D30FD0" w:rsidRPr="00D30FD0" w:rsidRDefault="00D30FD0" w:rsidP="00D30FD0">
      <w:pPr>
        <w:bidi/>
        <w:spacing w:after="160" w:line="259" w:lineRule="auto"/>
        <w:rPr>
          <w:rFonts w:cs="B Nazanin"/>
          <w:sz w:val="22"/>
          <w:szCs w:val="22"/>
          <w:rtl/>
        </w:rPr>
      </w:pPr>
      <w:r w:rsidRPr="00D30FD0">
        <w:rPr>
          <w:rFonts w:cs="B Nazanin" w:hint="cs"/>
          <w:sz w:val="22"/>
          <w:szCs w:val="22"/>
          <w:rtl/>
        </w:rPr>
        <w:t>15 : شغل</w:t>
      </w:r>
      <w:r w:rsidRPr="00D30FD0">
        <w:rPr>
          <w:rFonts w:cs="B Nazanin"/>
          <w:sz w:val="22"/>
          <w:szCs w:val="22"/>
          <w:rtl/>
        </w:rPr>
        <w:t xml:space="preserve"> </w:t>
      </w:r>
      <w:r w:rsidRPr="00D30FD0">
        <w:rPr>
          <w:rFonts w:cs="B Nazanin" w:hint="cs"/>
          <w:sz w:val="22"/>
          <w:szCs w:val="22"/>
          <w:rtl/>
        </w:rPr>
        <w:t>و</w:t>
      </w:r>
      <w:r w:rsidRPr="00D30FD0">
        <w:rPr>
          <w:rFonts w:cs="B Nazanin"/>
          <w:sz w:val="22"/>
          <w:szCs w:val="22"/>
          <w:rtl/>
        </w:rPr>
        <w:t xml:space="preserve"> </w:t>
      </w:r>
      <w:r w:rsidRPr="00D30FD0">
        <w:rPr>
          <w:rFonts w:cs="B Nazanin" w:hint="cs"/>
          <w:sz w:val="22"/>
          <w:szCs w:val="22"/>
          <w:rtl/>
        </w:rPr>
        <w:t>آدرس</w:t>
      </w:r>
      <w:r w:rsidRPr="00D30FD0">
        <w:rPr>
          <w:rFonts w:cs="B Nazanin"/>
          <w:sz w:val="22"/>
          <w:szCs w:val="22"/>
          <w:rtl/>
        </w:rPr>
        <w:t xml:space="preserve"> </w:t>
      </w:r>
      <w:r w:rsidRPr="00D30FD0">
        <w:rPr>
          <w:rFonts w:cs="B Nazanin" w:hint="cs"/>
          <w:sz w:val="22"/>
          <w:szCs w:val="22"/>
          <w:rtl/>
        </w:rPr>
        <w:t>دقیق</w:t>
      </w:r>
      <w:r w:rsidRPr="00D30FD0">
        <w:rPr>
          <w:rFonts w:cs="B Nazanin"/>
          <w:sz w:val="22"/>
          <w:szCs w:val="22"/>
          <w:rtl/>
        </w:rPr>
        <w:t xml:space="preserve"> </w:t>
      </w:r>
      <w:r w:rsidRPr="00D30FD0">
        <w:rPr>
          <w:rFonts w:cs="B Nazanin" w:hint="cs"/>
          <w:sz w:val="22"/>
          <w:szCs w:val="22"/>
          <w:rtl/>
        </w:rPr>
        <w:t>محل</w:t>
      </w:r>
      <w:r w:rsidRPr="00D30FD0">
        <w:rPr>
          <w:rFonts w:cs="B Nazanin"/>
          <w:sz w:val="22"/>
          <w:szCs w:val="22"/>
          <w:rtl/>
        </w:rPr>
        <w:t xml:space="preserve"> </w:t>
      </w:r>
      <w:r w:rsidRPr="00D30FD0">
        <w:rPr>
          <w:rFonts w:cs="B Nazanin" w:hint="cs"/>
          <w:sz w:val="22"/>
          <w:szCs w:val="22"/>
          <w:rtl/>
        </w:rPr>
        <w:t>کار</w:t>
      </w:r>
      <w:r w:rsidRPr="00D30FD0">
        <w:rPr>
          <w:rFonts w:cs="B Nazanin"/>
          <w:sz w:val="22"/>
          <w:szCs w:val="22"/>
          <w:rtl/>
        </w:rPr>
        <w:t xml:space="preserve"> </w:t>
      </w:r>
      <w:r w:rsidRPr="00D30FD0">
        <w:rPr>
          <w:rFonts w:cs="B Nazanin" w:hint="cs"/>
          <w:sz w:val="22"/>
          <w:szCs w:val="22"/>
          <w:rtl/>
        </w:rPr>
        <w:t>همسر</w:t>
      </w:r>
      <w:r w:rsidRPr="00D30FD0">
        <w:rPr>
          <w:rFonts w:cs="B Nazanin"/>
          <w:sz w:val="22"/>
          <w:szCs w:val="22"/>
          <w:rtl/>
        </w:rPr>
        <w:t xml:space="preserve"> :</w:t>
      </w:r>
      <w:r w:rsidRPr="00D30FD0">
        <w:rPr>
          <w:rFonts w:cs="B Nazanin" w:hint="cs"/>
          <w:sz w:val="22"/>
          <w:szCs w:val="22"/>
          <w:rtl/>
        </w:rPr>
        <w:t>.......................</w:t>
      </w:r>
    </w:p>
    <w:p w:rsidR="00D30FD0" w:rsidRPr="00D30FD0" w:rsidRDefault="00D30FD0" w:rsidP="00D30FD0">
      <w:pPr>
        <w:bidi/>
        <w:spacing w:after="160" w:line="259" w:lineRule="auto"/>
        <w:rPr>
          <w:rFonts w:cs="B Nazanin"/>
          <w:sz w:val="22"/>
          <w:szCs w:val="22"/>
        </w:rPr>
      </w:pPr>
      <w:r w:rsidRPr="00D30FD0">
        <w:rPr>
          <w:rFonts w:cs="B Nazanin" w:hint="cs"/>
          <w:sz w:val="22"/>
          <w:szCs w:val="22"/>
          <w:rtl/>
        </w:rPr>
        <w:t>16: وضعیت</w:t>
      </w:r>
      <w:r w:rsidRPr="00D30FD0">
        <w:rPr>
          <w:rFonts w:cs="B Nazanin"/>
          <w:sz w:val="22"/>
          <w:szCs w:val="22"/>
          <w:rtl/>
        </w:rPr>
        <w:t xml:space="preserve"> </w:t>
      </w:r>
      <w:r w:rsidRPr="00D30FD0">
        <w:rPr>
          <w:rFonts w:cs="B Nazanin" w:hint="cs"/>
          <w:sz w:val="22"/>
          <w:szCs w:val="22"/>
          <w:rtl/>
        </w:rPr>
        <w:t>نظام</w:t>
      </w:r>
      <w:r w:rsidRPr="00D30FD0">
        <w:rPr>
          <w:rFonts w:cs="B Nazanin"/>
          <w:sz w:val="22"/>
          <w:szCs w:val="22"/>
          <w:rtl/>
        </w:rPr>
        <w:t xml:space="preserve"> </w:t>
      </w:r>
      <w:r w:rsidRPr="00D30FD0">
        <w:rPr>
          <w:rFonts w:cs="B Nazanin" w:hint="cs"/>
          <w:sz w:val="22"/>
          <w:szCs w:val="22"/>
          <w:rtl/>
        </w:rPr>
        <w:t>وظیفه</w:t>
      </w:r>
      <w:r w:rsidRPr="00D30FD0">
        <w:rPr>
          <w:rFonts w:cs="B Nazanin"/>
          <w:sz w:val="22"/>
          <w:szCs w:val="22"/>
          <w:rtl/>
        </w:rPr>
        <w:t xml:space="preserve">: </w:t>
      </w:r>
      <w:r w:rsidRPr="00D30FD0">
        <w:rPr>
          <w:rFonts w:cs="B Nazanin" w:hint="cs"/>
          <w:sz w:val="22"/>
          <w:szCs w:val="22"/>
          <w:rtl/>
        </w:rPr>
        <w:t>دارای</w:t>
      </w:r>
      <w:r w:rsidRPr="00D30FD0">
        <w:rPr>
          <w:rFonts w:cs="B Nazanin"/>
          <w:sz w:val="22"/>
          <w:szCs w:val="22"/>
          <w:rtl/>
        </w:rPr>
        <w:t xml:space="preserve"> </w:t>
      </w:r>
      <w:r w:rsidRPr="00D30FD0">
        <w:rPr>
          <w:rFonts w:cs="B Nazanin" w:hint="cs"/>
          <w:sz w:val="22"/>
          <w:szCs w:val="22"/>
          <w:rtl/>
        </w:rPr>
        <w:t>کارت</w:t>
      </w:r>
      <w:r w:rsidRPr="00D30FD0">
        <w:rPr>
          <w:rFonts w:cs="B Nazanin"/>
          <w:sz w:val="22"/>
          <w:szCs w:val="22"/>
          <w:rtl/>
        </w:rPr>
        <w:t xml:space="preserve"> </w:t>
      </w:r>
      <w:r w:rsidRPr="00D30FD0">
        <w:rPr>
          <w:rFonts w:cs="B Nazanin" w:hint="cs"/>
          <w:sz w:val="22"/>
          <w:szCs w:val="22"/>
          <w:rtl/>
        </w:rPr>
        <w:t>پایان</w:t>
      </w:r>
      <w:r w:rsidRPr="00D30FD0">
        <w:rPr>
          <w:rFonts w:cs="B Nazanin"/>
          <w:sz w:val="22"/>
          <w:szCs w:val="22"/>
          <w:rtl/>
        </w:rPr>
        <w:t xml:space="preserve"> </w:t>
      </w:r>
      <w:r w:rsidRPr="00D30FD0">
        <w:rPr>
          <w:rFonts w:cs="B Nazanin" w:hint="cs"/>
          <w:sz w:val="22"/>
          <w:szCs w:val="22"/>
          <w:rtl/>
        </w:rPr>
        <w:t>خدمت</w:t>
      </w:r>
      <w:r w:rsidRPr="00D30FD0">
        <w:rPr>
          <w:rFonts w:cs="B Nazanin"/>
          <w:sz w:val="22"/>
          <w:szCs w:val="22"/>
          <w:rtl/>
        </w:rPr>
        <w:t xml:space="preserve"> </w:t>
      </w:r>
      <w:r w:rsidRPr="00D30FD0">
        <w:rPr>
          <w:rFonts w:cs="B Nazanin" w:hint="cs"/>
          <w:sz w:val="22"/>
          <w:szCs w:val="22"/>
          <w:rtl/>
        </w:rPr>
        <w:t>/دارای</w:t>
      </w:r>
      <w:r w:rsidRPr="00D30FD0">
        <w:rPr>
          <w:rFonts w:cs="B Nazanin"/>
          <w:sz w:val="22"/>
          <w:szCs w:val="22"/>
          <w:rtl/>
        </w:rPr>
        <w:t xml:space="preserve"> </w:t>
      </w:r>
      <w:r w:rsidRPr="00D30FD0">
        <w:rPr>
          <w:rFonts w:cs="B Nazanin" w:hint="cs"/>
          <w:sz w:val="22"/>
          <w:szCs w:val="22"/>
          <w:rtl/>
        </w:rPr>
        <w:t>معافیت</w:t>
      </w:r>
      <w:r w:rsidRPr="00D30FD0">
        <w:rPr>
          <w:rFonts w:cs="B Nazanin"/>
          <w:sz w:val="22"/>
          <w:szCs w:val="22"/>
          <w:rtl/>
        </w:rPr>
        <w:t xml:space="preserve"> </w:t>
      </w:r>
      <w:r w:rsidRPr="00D30FD0">
        <w:rPr>
          <w:rFonts w:cs="B Nazanin" w:hint="cs"/>
          <w:sz w:val="22"/>
          <w:szCs w:val="22"/>
          <w:rtl/>
        </w:rPr>
        <w:t>قانونی</w:t>
      </w:r>
      <w:r w:rsidRPr="00D30FD0">
        <w:rPr>
          <w:rFonts w:cs="B Nazanin"/>
          <w:sz w:val="22"/>
          <w:szCs w:val="22"/>
          <w:rtl/>
        </w:rPr>
        <w:t xml:space="preserve"> </w:t>
      </w:r>
      <w:r w:rsidRPr="00D30FD0">
        <w:rPr>
          <w:rFonts w:cs="B Nazanin" w:hint="cs"/>
          <w:sz w:val="22"/>
          <w:szCs w:val="22"/>
          <w:rtl/>
        </w:rPr>
        <w:t>دائم</w:t>
      </w:r>
    </w:p>
    <w:p w:rsidR="00D30FD0" w:rsidRPr="00D30FD0" w:rsidRDefault="00D30FD0" w:rsidP="00D30FD0">
      <w:pPr>
        <w:bidi/>
        <w:spacing w:after="160" w:line="259" w:lineRule="auto"/>
        <w:rPr>
          <w:rFonts w:cs="B Nazanin"/>
          <w:b/>
          <w:bCs/>
          <w:sz w:val="28"/>
          <w:szCs w:val="28"/>
          <w:rtl/>
        </w:rPr>
      </w:pPr>
      <w:r w:rsidRPr="00D30FD0">
        <w:rPr>
          <w:rFonts w:cs="B Nazanin" w:hint="cs"/>
          <w:b/>
          <w:bCs/>
          <w:sz w:val="28"/>
          <w:szCs w:val="28"/>
          <w:rtl/>
        </w:rPr>
        <w:t xml:space="preserve"> مشخصات تحصیلی</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1- آخرین مدرک تحصیلی .........................   2- رشته تحصیلی : ..............................</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3- گرایش تحصیلی :........................  4- دانشگاه محل تحصیل :.....................</w:t>
      </w:r>
    </w:p>
    <w:p w:rsidR="00D30FD0" w:rsidRPr="00D30FD0" w:rsidRDefault="00D30FD0" w:rsidP="00D30FD0">
      <w:pPr>
        <w:bidi/>
        <w:spacing w:after="160" w:line="259" w:lineRule="auto"/>
        <w:rPr>
          <w:rFonts w:cs="B Nazanin"/>
          <w:b/>
          <w:bCs/>
          <w:sz w:val="28"/>
          <w:szCs w:val="28"/>
          <w:rtl/>
        </w:rPr>
      </w:pPr>
      <w:r w:rsidRPr="00D30FD0">
        <w:rPr>
          <w:rFonts w:cs="B Nazanin" w:hint="cs"/>
          <w:b/>
          <w:bCs/>
          <w:sz w:val="28"/>
          <w:szCs w:val="28"/>
          <w:rtl/>
        </w:rPr>
        <w:t xml:space="preserve"> نشانی کامل محل سکونت </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استان :...................   شهرستان :...................   خیابان :............................ کوچه : ...................</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کد پستی :............................</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شماره تلفن همراه :.....................</w:t>
      </w:r>
    </w:p>
    <w:p w:rsidR="00D30FD0" w:rsidRPr="00D30FD0" w:rsidRDefault="00D30FD0" w:rsidP="00D30FD0">
      <w:pPr>
        <w:bidi/>
        <w:spacing w:after="160" w:line="259" w:lineRule="auto"/>
        <w:rPr>
          <w:rFonts w:cs="B Nazanin"/>
          <w:b/>
          <w:bCs/>
          <w:sz w:val="24"/>
          <w:szCs w:val="24"/>
          <w:rtl/>
        </w:rPr>
      </w:pPr>
      <w:r w:rsidRPr="00D30FD0">
        <w:rPr>
          <w:rFonts w:cs="B Nazanin" w:hint="cs"/>
          <w:b/>
          <w:bCs/>
          <w:sz w:val="24"/>
          <w:szCs w:val="24"/>
          <w:rtl/>
        </w:rPr>
        <w:t xml:space="preserve">محل جغرافیایی شغل مورد درخواست </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نام شهرستان : ......................        مرکز خدمات جامع سلامت :................................</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 xml:space="preserve">اینجانب ...................................فرزند ......................شماره ملی .............. فارغ التحصیل رشته ..................مقطع ...........................متقاضی اشتغال به کاردر واحد های تابعه دانشگاه علوم پزشکی جیرفت بوده واز تمام مطالب درج شده در آگهی اطلاع کامل را دارم </w:t>
      </w:r>
    </w:p>
    <w:p w:rsidR="00D30FD0" w:rsidRPr="00D30FD0" w:rsidRDefault="00D30FD0" w:rsidP="00D30FD0">
      <w:pPr>
        <w:bidi/>
        <w:spacing w:after="160" w:line="259" w:lineRule="auto"/>
        <w:rPr>
          <w:rFonts w:cs="B Nazanin"/>
          <w:sz w:val="24"/>
          <w:szCs w:val="24"/>
          <w:rtl/>
        </w:rPr>
      </w:pP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 xml:space="preserve">                                                                             نام ونام خانوادگی </w:t>
      </w:r>
    </w:p>
    <w:p w:rsidR="00D30FD0" w:rsidRPr="00D30FD0" w:rsidRDefault="00D30FD0" w:rsidP="00D30FD0">
      <w:pPr>
        <w:bidi/>
        <w:spacing w:after="160" w:line="259" w:lineRule="auto"/>
        <w:rPr>
          <w:rFonts w:cs="B Nazanin"/>
          <w:sz w:val="24"/>
          <w:szCs w:val="24"/>
          <w:rtl/>
        </w:rPr>
      </w:pPr>
      <w:r w:rsidRPr="00D30FD0">
        <w:rPr>
          <w:rFonts w:cs="B Nazanin" w:hint="cs"/>
          <w:sz w:val="24"/>
          <w:szCs w:val="24"/>
          <w:rtl/>
        </w:rPr>
        <w:t xml:space="preserve">                                                                            امضا واثر انگشت </w:t>
      </w:r>
    </w:p>
    <w:p w:rsidR="00D30FD0" w:rsidRPr="00482559" w:rsidRDefault="00D30FD0" w:rsidP="00D30FD0">
      <w:pPr>
        <w:pStyle w:val="NormalWeb"/>
        <w:shd w:val="clear" w:color="auto" w:fill="FFFFFF"/>
        <w:bidi/>
        <w:spacing w:before="0" w:beforeAutospacing="0" w:after="150" w:afterAutospacing="0"/>
        <w:rPr>
          <w:rFonts w:ascii="Arial" w:eastAsia="Arial" w:hAnsi="Arial" w:cs="B Nazanin"/>
          <w:rtl/>
        </w:rPr>
      </w:pPr>
    </w:p>
    <w:sectPr w:rsidR="00D30FD0" w:rsidRPr="00482559" w:rsidSect="00DF28BC">
      <w:pgSz w:w="11900" w:h="16838"/>
      <w:pgMar w:top="567" w:right="1120" w:bottom="273" w:left="1126" w:header="0" w:footer="0" w:gutter="0"/>
      <w:pgBorders w:offsetFrom="page">
        <w:top w:val="dotDash" w:sz="4" w:space="24" w:color="auto"/>
        <w:left w:val="dotDash" w:sz="4" w:space="24" w:color="auto"/>
        <w:bottom w:val="dotDash" w:sz="4" w:space="24" w:color="auto"/>
        <w:right w:val="dotDash" w:sz="4" w:space="24" w:color="auto"/>
      </w:pgBorders>
      <w:cols w:space="0" w:equalWidth="0">
        <w:col w:w="9660"/>
      </w:cols>
      <w:bidi/>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43C6" w:rsidRDefault="004F43C6" w:rsidP="00BB4A4A">
      <w:r>
        <w:separator/>
      </w:r>
    </w:p>
  </w:endnote>
  <w:endnote w:type="continuationSeparator" w:id="0">
    <w:p w:rsidR="004F43C6" w:rsidRDefault="004F43C6" w:rsidP="00BB4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B Nazanin">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IDFont+F5">
    <w:altName w:val="Times New Roman"/>
    <w:panose1 w:val="00000000000000000000"/>
    <w:charset w:val="B2"/>
    <w:family w:val="auto"/>
    <w:notTrueType/>
    <w:pitch w:val="default"/>
    <w:sig w:usb0="00002000" w:usb1="00000000" w:usb2="00000000" w:usb3="00000000" w:csb0="00000040" w:csb1="00000000"/>
  </w:font>
  <w:font w:name="Sakkal Majalla">
    <w:panose1 w:val="02000000000000000000"/>
    <w:charset w:val="00"/>
    <w:family w:val="auto"/>
    <w:pitch w:val="variable"/>
    <w:sig w:usb0="A000207F" w:usb1="C000204B" w:usb2="00000008" w:usb3="00000000" w:csb0="000000D3" w:csb1="00000000"/>
  </w:font>
  <w:font w:name="BTitrBold">
    <w:altName w:val="Times New Roman"/>
    <w:panose1 w:val="00000000000000000000"/>
    <w:charset w:val="00"/>
    <w:family w:val="roman"/>
    <w:notTrueType/>
    <w:pitch w:val="default"/>
  </w:font>
  <w:font w:name="IranNastaliq">
    <w:panose1 w:val="02020505000000020003"/>
    <w:charset w:val="00"/>
    <w:family w:val="roman"/>
    <w:pitch w:val="variable"/>
    <w:sig w:usb0="61002A87" w:usb1="80000000" w:usb2="00000008" w:usb3="00000000" w:csb0="000101FF" w:csb1="00000000"/>
  </w:font>
  <w:font w:name="BNazanin">
    <w:altName w:val="Times New Roman"/>
    <w:panose1 w:val="00000000000000000000"/>
    <w:charset w:val="00"/>
    <w:family w:val="roman"/>
    <w:notTrueType/>
    <w:pitch w:val="default"/>
  </w:font>
  <w:font w:name="vazir-fd">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43C6" w:rsidRDefault="004F43C6" w:rsidP="00BB4A4A">
      <w:r>
        <w:separator/>
      </w:r>
    </w:p>
  </w:footnote>
  <w:footnote w:type="continuationSeparator" w:id="0">
    <w:p w:rsidR="004F43C6" w:rsidRDefault="004F43C6" w:rsidP="00BB4A4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hybridMultilevel"/>
    <w:tmpl w:val="1F16E9E8"/>
    <w:lvl w:ilvl="0" w:tplc="FFFFFFFF">
      <w:start w:val="1"/>
      <w:numFmt w:val="bullet"/>
      <w:lvlText w:val="-"/>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7"/>
    <w:multiLevelType w:val="hybridMultilevel"/>
    <w:tmpl w:val="1190CDE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8"/>
    <w:multiLevelType w:val="hybridMultilevel"/>
    <w:tmpl w:val="66EF438C"/>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A"/>
    <w:multiLevelType w:val="hybridMultilevel"/>
    <w:tmpl w:val="3352255A"/>
    <w:lvl w:ilvl="0" w:tplc="FFFFFFFF">
      <w:start w:val="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B"/>
    <w:multiLevelType w:val="hybridMultilevel"/>
    <w:tmpl w:val="109CF92E"/>
    <w:lvl w:ilvl="0" w:tplc="FFFFFFFF">
      <w:start w:val="1"/>
      <w:numFmt w:val="bullet"/>
      <w:lvlText w:val="و"/>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C"/>
    <w:multiLevelType w:val="hybridMultilevel"/>
    <w:tmpl w:val="0DED726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D"/>
    <w:multiLevelType w:val="hybridMultilevel"/>
    <w:tmpl w:val="7FDCC23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10"/>
    <w:multiLevelType w:val="hybridMultilevel"/>
    <w:tmpl w:val="6B68079A"/>
    <w:lvl w:ilvl="0" w:tplc="FFFFFFFF">
      <w:start w:val="1"/>
      <w:numFmt w:val="bullet"/>
      <w:lvlText w:val="و"/>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2C56442"/>
    <w:multiLevelType w:val="hybridMultilevel"/>
    <w:tmpl w:val="7AD49810"/>
    <w:lvl w:ilvl="0" w:tplc="CA9C574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5485292"/>
    <w:multiLevelType w:val="hybridMultilevel"/>
    <w:tmpl w:val="ADDC5B12"/>
    <w:lvl w:ilvl="0" w:tplc="B74A2CDE">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94E314F"/>
    <w:multiLevelType w:val="hybridMultilevel"/>
    <w:tmpl w:val="04D48298"/>
    <w:lvl w:ilvl="0" w:tplc="35A8DAA8">
      <w:start w:val="3"/>
      <w:numFmt w:val="decimal"/>
      <w:lvlText w:val="%1-"/>
      <w:lvlJc w:val="left"/>
      <w:pPr>
        <w:ind w:left="1004" w:hanging="360"/>
      </w:pPr>
      <w:rPr>
        <w:rFonts w:hint="default"/>
      </w:r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11" w15:restartNumberingAfterBreak="0">
    <w:nsid w:val="0CDE630D"/>
    <w:multiLevelType w:val="hybridMultilevel"/>
    <w:tmpl w:val="408801AA"/>
    <w:lvl w:ilvl="0" w:tplc="A306BD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CF54F81"/>
    <w:multiLevelType w:val="hybridMultilevel"/>
    <w:tmpl w:val="E19CB9E4"/>
    <w:lvl w:ilvl="0" w:tplc="EAF42F9E">
      <w:start w:val="1"/>
      <w:numFmt w:val="decimal"/>
      <w:lvlText w:val="%1-"/>
      <w:lvlJc w:val="left"/>
      <w:pPr>
        <w:ind w:left="1080" w:hanging="360"/>
      </w:pPr>
      <w:rPr>
        <w:rFonts w:ascii="B Nazanin" w:eastAsia="B Nazanin" w:hAnsi="B Nazanin" w:cs="B Mitra"/>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A4F6D24"/>
    <w:multiLevelType w:val="hybridMultilevel"/>
    <w:tmpl w:val="FD08AD74"/>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081" w:hanging="360"/>
      </w:pPr>
    </w:lvl>
    <w:lvl w:ilvl="2" w:tplc="0409001B" w:tentative="1">
      <w:start w:val="1"/>
      <w:numFmt w:val="lowerRoman"/>
      <w:lvlText w:val="%3."/>
      <w:lvlJc w:val="right"/>
      <w:pPr>
        <w:ind w:left="1801" w:hanging="180"/>
      </w:pPr>
    </w:lvl>
    <w:lvl w:ilvl="3" w:tplc="0409000F" w:tentative="1">
      <w:start w:val="1"/>
      <w:numFmt w:val="decimal"/>
      <w:lvlText w:val="%4."/>
      <w:lvlJc w:val="left"/>
      <w:pPr>
        <w:ind w:left="2521" w:hanging="360"/>
      </w:pPr>
    </w:lvl>
    <w:lvl w:ilvl="4" w:tplc="04090019" w:tentative="1">
      <w:start w:val="1"/>
      <w:numFmt w:val="lowerLetter"/>
      <w:lvlText w:val="%5."/>
      <w:lvlJc w:val="left"/>
      <w:pPr>
        <w:ind w:left="3241" w:hanging="360"/>
      </w:pPr>
    </w:lvl>
    <w:lvl w:ilvl="5" w:tplc="0409001B" w:tentative="1">
      <w:start w:val="1"/>
      <w:numFmt w:val="lowerRoman"/>
      <w:lvlText w:val="%6."/>
      <w:lvlJc w:val="right"/>
      <w:pPr>
        <w:ind w:left="3961" w:hanging="180"/>
      </w:pPr>
    </w:lvl>
    <w:lvl w:ilvl="6" w:tplc="0409000F" w:tentative="1">
      <w:start w:val="1"/>
      <w:numFmt w:val="decimal"/>
      <w:lvlText w:val="%7."/>
      <w:lvlJc w:val="left"/>
      <w:pPr>
        <w:ind w:left="4681" w:hanging="360"/>
      </w:pPr>
    </w:lvl>
    <w:lvl w:ilvl="7" w:tplc="04090019" w:tentative="1">
      <w:start w:val="1"/>
      <w:numFmt w:val="lowerLetter"/>
      <w:lvlText w:val="%8."/>
      <w:lvlJc w:val="left"/>
      <w:pPr>
        <w:ind w:left="5401" w:hanging="360"/>
      </w:pPr>
    </w:lvl>
    <w:lvl w:ilvl="8" w:tplc="0409001B" w:tentative="1">
      <w:start w:val="1"/>
      <w:numFmt w:val="lowerRoman"/>
      <w:lvlText w:val="%9."/>
      <w:lvlJc w:val="right"/>
      <w:pPr>
        <w:ind w:left="6121" w:hanging="180"/>
      </w:pPr>
    </w:lvl>
  </w:abstractNum>
  <w:abstractNum w:abstractNumId="14" w15:restartNumberingAfterBreak="0">
    <w:nsid w:val="1A557702"/>
    <w:multiLevelType w:val="hybridMultilevel"/>
    <w:tmpl w:val="0B2ABEC4"/>
    <w:lvl w:ilvl="0" w:tplc="6A76A78A">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A30267"/>
    <w:multiLevelType w:val="hybridMultilevel"/>
    <w:tmpl w:val="C5503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927AF6"/>
    <w:multiLevelType w:val="hybridMultilevel"/>
    <w:tmpl w:val="70169562"/>
    <w:lvl w:ilvl="0" w:tplc="6AF842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7034A85"/>
    <w:multiLevelType w:val="hybridMultilevel"/>
    <w:tmpl w:val="41163976"/>
    <w:lvl w:ilvl="0" w:tplc="EC3654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90012DE"/>
    <w:multiLevelType w:val="hybridMultilevel"/>
    <w:tmpl w:val="013EF39A"/>
    <w:lvl w:ilvl="0" w:tplc="0409000F">
      <w:start w:val="1"/>
      <w:numFmt w:val="decimal"/>
      <w:lvlText w:val="%1."/>
      <w:lvlJc w:val="left"/>
      <w:pPr>
        <w:ind w:left="107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87701C"/>
    <w:multiLevelType w:val="hybridMultilevel"/>
    <w:tmpl w:val="FD08AD74"/>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081" w:hanging="360"/>
      </w:pPr>
    </w:lvl>
    <w:lvl w:ilvl="2" w:tplc="0409001B" w:tentative="1">
      <w:start w:val="1"/>
      <w:numFmt w:val="lowerRoman"/>
      <w:lvlText w:val="%3."/>
      <w:lvlJc w:val="right"/>
      <w:pPr>
        <w:ind w:left="1801" w:hanging="180"/>
      </w:pPr>
    </w:lvl>
    <w:lvl w:ilvl="3" w:tplc="0409000F" w:tentative="1">
      <w:start w:val="1"/>
      <w:numFmt w:val="decimal"/>
      <w:lvlText w:val="%4."/>
      <w:lvlJc w:val="left"/>
      <w:pPr>
        <w:ind w:left="2521" w:hanging="360"/>
      </w:pPr>
    </w:lvl>
    <w:lvl w:ilvl="4" w:tplc="04090019" w:tentative="1">
      <w:start w:val="1"/>
      <w:numFmt w:val="lowerLetter"/>
      <w:lvlText w:val="%5."/>
      <w:lvlJc w:val="left"/>
      <w:pPr>
        <w:ind w:left="3241" w:hanging="360"/>
      </w:pPr>
    </w:lvl>
    <w:lvl w:ilvl="5" w:tplc="0409001B" w:tentative="1">
      <w:start w:val="1"/>
      <w:numFmt w:val="lowerRoman"/>
      <w:lvlText w:val="%6."/>
      <w:lvlJc w:val="right"/>
      <w:pPr>
        <w:ind w:left="3961" w:hanging="180"/>
      </w:pPr>
    </w:lvl>
    <w:lvl w:ilvl="6" w:tplc="0409000F" w:tentative="1">
      <w:start w:val="1"/>
      <w:numFmt w:val="decimal"/>
      <w:lvlText w:val="%7."/>
      <w:lvlJc w:val="left"/>
      <w:pPr>
        <w:ind w:left="4681" w:hanging="360"/>
      </w:pPr>
    </w:lvl>
    <w:lvl w:ilvl="7" w:tplc="04090019" w:tentative="1">
      <w:start w:val="1"/>
      <w:numFmt w:val="lowerLetter"/>
      <w:lvlText w:val="%8."/>
      <w:lvlJc w:val="left"/>
      <w:pPr>
        <w:ind w:left="5401" w:hanging="360"/>
      </w:pPr>
    </w:lvl>
    <w:lvl w:ilvl="8" w:tplc="0409001B" w:tentative="1">
      <w:start w:val="1"/>
      <w:numFmt w:val="lowerRoman"/>
      <w:lvlText w:val="%9."/>
      <w:lvlJc w:val="right"/>
      <w:pPr>
        <w:ind w:left="6121" w:hanging="180"/>
      </w:pPr>
    </w:lvl>
  </w:abstractNum>
  <w:abstractNum w:abstractNumId="20" w15:restartNumberingAfterBreak="0">
    <w:nsid w:val="3A8956D6"/>
    <w:multiLevelType w:val="hybridMultilevel"/>
    <w:tmpl w:val="013EF39A"/>
    <w:lvl w:ilvl="0" w:tplc="0409000F">
      <w:start w:val="1"/>
      <w:numFmt w:val="decimal"/>
      <w:lvlText w:val="%1."/>
      <w:lvlJc w:val="left"/>
      <w:pPr>
        <w:ind w:left="1069" w:hanging="360"/>
      </w:pPr>
      <w:rPr>
        <w:rFonts w:hint="default"/>
        <w:b w:val="0"/>
      </w:rPr>
    </w:lvl>
    <w:lvl w:ilvl="1" w:tplc="04090019" w:tentative="1">
      <w:start w:val="1"/>
      <w:numFmt w:val="lowerLetter"/>
      <w:lvlText w:val="%2."/>
      <w:lvlJc w:val="left"/>
      <w:pPr>
        <w:ind w:left="1439" w:hanging="360"/>
      </w:pPr>
    </w:lvl>
    <w:lvl w:ilvl="2" w:tplc="0409001B" w:tentative="1">
      <w:start w:val="1"/>
      <w:numFmt w:val="lowerRoman"/>
      <w:lvlText w:val="%3."/>
      <w:lvlJc w:val="right"/>
      <w:pPr>
        <w:ind w:left="2159" w:hanging="180"/>
      </w:pPr>
    </w:lvl>
    <w:lvl w:ilvl="3" w:tplc="0409000F" w:tentative="1">
      <w:start w:val="1"/>
      <w:numFmt w:val="decimal"/>
      <w:lvlText w:val="%4."/>
      <w:lvlJc w:val="left"/>
      <w:pPr>
        <w:ind w:left="2879" w:hanging="360"/>
      </w:pPr>
    </w:lvl>
    <w:lvl w:ilvl="4" w:tplc="04090019" w:tentative="1">
      <w:start w:val="1"/>
      <w:numFmt w:val="lowerLetter"/>
      <w:lvlText w:val="%5."/>
      <w:lvlJc w:val="left"/>
      <w:pPr>
        <w:ind w:left="3599" w:hanging="360"/>
      </w:pPr>
    </w:lvl>
    <w:lvl w:ilvl="5" w:tplc="0409001B" w:tentative="1">
      <w:start w:val="1"/>
      <w:numFmt w:val="lowerRoman"/>
      <w:lvlText w:val="%6."/>
      <w:lvlJc w:val="right"/>
      <w:pPr>
        <w:ind w:left="4319" w:hanging="180"/>
      </w:pPr>
    </w:lvl>
    <w:lvl w:ilvl="6" w:tplc="0409000F" w:tentative="1">
      <w:start w:val="1"/>
      <w:numFmt w:val="decimal"/>
      <w:lvlText w:val="%7."/>
      <w:lvlJc w:val="left"/>
      <w:pPr>
        <w:ind w:left="5039" w:hanging="360"/>
      </w:pPr>
    </w:lvl>
    <w:lvl w:ilvl="7" w:tplc="04090019" w:tentative="1">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21" w15:restartNumberingAfterBreak="0">
    <w:nsid w:val="3E673AD1"/>
    <w:multiLevelType w:val="hybridMultilevel"/>
    <w:tmpl w:val="B79A190E"/>
    <w:lvl w:ilvl="0" w:tplc="7966AEE2">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2" w15:restartNumberingAfterBreak="0">
    <w:nsid w:val="46BC4ED9"/>
    <w:multiLevelType w:val="hybridMultilevel"/>
    <w:tmpl w:val="D17C1BFA"/>
    <w:lvl w:ilvl="0" w:tplc="686A410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96573B1"/>
    <w:multiLevelType w:val="hybridMultilevel"/>
    <w:tmpl w:val="F75644E2"/>
    <w:lvl w:ilvl="0" w:tplc="E7CE64C4">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BE84C06"/>
    <w:multiLevelType w:val="hybridMultilevel"/>
    <w:tmpl w:val="0A4209CC"/>
    <w:lvl w:ilvl="0" w:tplc="2830107E">
      <w:start w:val="1"/>
      <w:numFmt w:val="decimal"/>
      <w:lvlText w:val="%1-"/>
      <w:lvlJc w:val="left"/>
      <w:pPr>
        <w:ind w:left="360" w:hanging="360"/>
      </w:pPr>
      <w:rPr>
        <w:rFonts w:ascii="Calibri" w:eastAsia="Calibri" w:hAnsi="Calibri" w:cs="B Mitra"/>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5"/>
  </w:num>
  <w:num w:numId="2">
    <w:abstractNumId w:val="0"/>
  </w:num>
  <w:num w:numId="3">
    <w:abstractNumId w:val="1"/>
  </w:num>
  <w:num w:numId="4">
    <w:abstractNumId w:val="2"/>
  </w:num>
  <w:num w:numId="5">
    <w:abstractNumId w:val="16"/>
  </w:num>
  <w:num w:numId="6">
    <w:abstractNumId w:val="3"/>
  </w:num>
  <w:num w:numId="7">
    <w:abstractNumId w:val="4"/>
  </w:num>
  <w:num w:numId="8">
    <w:abstractNumId w:val="5"/>
  </w:num>
  <w:num w:numId="9">
    <w:abstractNumId w:val="6"/>
  </w:num>
  <w:num w:numId="10">
    <w:abstractNumId w:val="14"/>
  </w:num>
  <w:num w:numId="11">
    <w:abstractNumId w:val="7"/>
  </w:num>
  <w:num w:numId="12">
    <w:abstractNumId w:val="13"/>
  </w:num>
  <w:num w:numId="13">
    <w:abstractNumId w:val="18"/>
  </w:num>
  <w:num w:numId="14">
    <w:abstractNumId w:val="10"/>
  </w:num>
  <w:num w:numId="15">
    <w:abstractNumId w:val="22"/>
  </w:num>
  <w:num w:numId="16">
    <w:abstractNumId w:val="19"/>
  </w:num>
  <w:num w:numId="17">
    <w:abstractNumId w:val="20"/>
  </w:num>
  <w:num w:numId="18">
    <w:abstractNumId w:val="24"/>
  </w:num>
  <w:num w:numId="19">
    <w:abstractNumId w:val="12"/>
  </w:num>
  <w:num w:numId="20">
    <w:abstractNumId w:val="8"/>
  </w:num>
  <w:num w:numId="21">
    <w:abstractNumId w:val="21"/>
  </w:num>
  <w:num w:numId="22">
    <w:abstractNumId w:val="11"/>
  </w:num>
  <w:num w:numId="23">
    <w:abstractNumId w:val="23"/>
  </w:num>
  <w:num w:numId="24">
    <w:abstractNumId w:val="9"/>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6D4"/>
    <w:rsid w:val="00005CF9"/>
    <w:rsid w:val="00006132"/>
    <w:rsid w:val="00010838"/>
    <w:rsid w:val="0002088E"/>
    <w:rsid w:val="00024170"/>
    <w:rsid w:val="0003275D"/>
    <w:rsid w:val="00032EB2"/>
    <w:rsid w:val="00054742"/>
    <w:rsid w:val="0006160C"/>
    <w:rsid w:val="00061B1B"/>
    <w:rsid w:val="00076C52"/>
    <w:rsid w:val="0008536B"/>
    <w:rsid w:val="00087791"/>
    <w:rsid w:val="00087CC9"/>
    <w:rsid w:val="00090CE9"/>
    <w:rsid w:val="000966D8"/>
    <w:rsid w:val="00097E8C"/>
    <w:rsid w:val="000A026C"/>
    <w:rsid w:val="000A0CAC"/>
    <w:rsid w:val="000B2F33"/>
    <w:rsid w:val="000D450F"/>
    <w:rsid w:val="000D5F6E"/>
    <w:rsid w:val="000E490B"/>
    <w:rsid w:val="000E5DB9"/>
    <w:rsid w:val="00101914"/>
    <w:rsid w:val="00104AB8"/>
    <w:rsid w:val="00115C56"/>
    <w:rsid w:val="00117159"/>
    <w:rsid w:val="001173F2"/>
    <w:rsid w:val="001238B3"/>
    <w:rsid w:val="00124104"/>
    <w:rsid w:val="001253E2"/>
    <w:rsid w:val="001371D6"/>
    <w:rsid w:val="00137A8B"/>
    <w:rsid w:val="00142C3E"/>
    <w:rsid w:val="001448F8"/>
    <w:rsid w:val="001510CD"/>
    <w:rsid w:val="00152FFA"/>
    <w:rsid w:val="00154244"/>
    <w:rsid w:val="00161D5E"/>
    <w:rsid w:val="001655D1"/>
    <w:rsid w:val="00167D1E"/>
    <w:rsid w:val="0017144C"/>
    <w:rsid w:val="00181B1D"/>
    <w:rsid w:val="00184243"/>
    <w:rsid w:val="0018484F"/>
    <w:rsid w:val="00185A74"/>
    <w:rsid w:val="001A1EF7"/>
    <w:rsid w:val="001B715E"/>
    <w:rsid w:val="001C2D18"/>
    <w:rsid w:val="001C3F4E"/>
    <w:rsid w:val="001C4A64"/>
    <w:rsid w:val="001C63C7"/>
    <w:rsid w:val="001D254D"/>
    <w:rsid w:val="001E7300"/>
    <w:rsid w:val="001F2EBE"/>
    <w:rsid w:val="001F49B2"/>
    <w:rsid w:val="002014DF"/>
    <w:rsid w:val="00206574"/>
    <w:rsid w:val="0021199A"/>
    <w:rsid w:val="00216AD4"/>
    <w:rsid w:val="0023168B"/>
    <w:rsid w:val="00232B44"/>
    <w:rsid w:val="00271D73"/>
    <w:rsid w:val="00286B2E"/>
    <w:rsid w:val="0029435F"/>
    <w:rsid w:val="002960AB"/>
    <w:rsid w:val="002974F1"/>
    <w:rsid w:val="002B52A6"/>
    <w:rsid w:val="002D0980"/>
    <w:rsid w:val="002D5B84"/>
    <w:rsid w:val="002D6DE2"/>
    <w:rsid w:val="002E1727"/>
    <w:rsid w:val="002F17D7"/>
    <w:rsid w:val="0030494A"/>
    <w:rsid w:val="00313BAC"/>
    <w:rsid w:val="003140BB"/>
    <w:rsid w:val="00320A4A"/>
    <w:rsid w:val="00322127"/>
    <w:rsid w:val="00322A62"/>
    <w:rsid w:val="00323E5E"/>
    <w:rsid w:val="00345F45"/>
    <w:rsid w:val="00356D3E"/>
    <w:rsid w:val="0036348C"/>
    <w:rsid w:val="0036368C"/>
    <w:rsid w:val="00363A45"/>
    <w:rsid w:val="00366849"/>
    <w:rsid w:val="0037267F"/>
    <w:rsid w:val="003762AE"/>
    <w:rsid w:val="00382A64"/>
    <w:rsid w:val="00387E0F"/>
    <w:rsid w:val="003922D3"/>
    <w:rsid w:val="003960FC"/>
    <w:rsid w:val="003A26D4"/>
    <w:rsid w:val="003C7BC3"/>
    <w:rsid w:val="003E0430"/>
    <w:rsid w:val="003E3EEC"/>
    <w:rsid w:val="003E58A5"/>
    <w:rsid w:val="003F04E3"/>
    <w:rsid w:val="0041402F"/>
    <w:rsid w:val="00422E9D"/>
    <w:rsid w:val="00423FCB"/>
    <w:rsid w:val="00441656"/>
    <w:rsid w:val="004506A9"/>
    <w:rsid w:val="00451EB8"/>
    <w:rsid w:val="00453F0A"/>
    <w:rsid w:val="0045623B"/>
    <w:rsid w:val="0045705D"/>
    <w:rsid w:val="00482559"/>
    <w:rsid w:val="004829E0"/>
    <w:rsid w:val="004858E6"/>
    <w:rsid w:val="004A02C4"/>
    <w:rsid w:val="004A63D4"/>
    <w:rsid w:val="004A6FC8"/>
    <w:rsid w:val="004B5987"/>
    <w:rsid w:val="004B6D4E"/>
    <w:rsid w:val="004B6DE1"/>
    <w:rsid w:val="004C5A1C"/>
    <w:rsid w:val="004D35B4"/>
    <w:rsid w:val="004D54FD"/>
    <w:rsid w:val="004F1019"/>
    <w:rsid w:val="004F43C6"/>
    <w:rsid w:val="004F5103"/>
    <w:rsid w:val="004F6BF5"/>
    <w:rsid w:val="004F7085"/>
    <w:rsid w:val="004F7456"/>
    <w:rsid w:val="005055F9"/>
    <w:rsid w:val="00506469"/>
    <w:rsid w:val="00514415"/>
    <w:rsid w:val="0051499F"/>
    <w:rsid w:val="005155E5"/>
    <w:rsid w:val="00521A33"/>
    <w:rsid w:val="00526F31"/>
    <w:rsid w:val="00530FA7"/>
    <w:rsid w:val="0053361D"/>
    <w:rsid w:val="005346D9"/>
    <w:rsid w:val="0054108C"/>
    <w:rsid w:val="00545648"/>
    <w:rsid w:val="00545A42"/>
    <w:rsid w:val="00552F5B"/>
    <w:rsid w:val="005530F9"/>
    <w:rsid w:val="00556524"/>
    <w:rsid w:val="005614A2"/>
    <w:rsid w:val="0056352A"/>
    <w:rsid w:val="00563B57"/>
    <w:rsid w:val="00565F96"/>
    <w:rsid w:val="005715AA"/>
    <w:rsid w:val="00572744"/>
    <w:rsid w:val="00575DA4"/>
    <w:rsid w:val="00585A4B"/>
    <w:rsid w:val="0059440E"/>
    <w:rsid w:val="005966E1"/>
    <w:rsid w:val="005B3CEB"/>
    <w:rsid w:val="005B6D3D"/>
    <w:rsid w:val="005C0F2F"/>
    <w:rsid w:val="005C1337"/>
    <w:rsid w:val="005C3529"/>
    <w:rsid w:val="005E3D92"/>
    <w:rsid w:val="005F4D31"/>
    <w:rsid w:val="005F7616"/>
    <w:rsid w:val="006010E5"/>
    <w:rsid w:val="00603EE8"/>
    <w:rsid w:val="0061089D"/>
    <w:rsid w:val="0061256C"/>
    <w:rsid w:val="00621B00"/>
    <w:rsid w:val="00625ADD"/>
    <w:rsid w:val="00627311"/>
    <w:rsid w:val="00627546"/>
    <w:rsid w:val="0063161C"/>
    <w:rsid w:val="00634407"/>
    <w:rsid w:val="00635219"/>
    <w:rsid w:val="00641DE5"/>
    <w:rsid w:val="00644D50"/>
    <w:rsid w:val="006462B6"/>
    <w:rsid w:val="0064665D"/>
    <w:rsid w:val="006521E5"/>
    <w:rsid w:val="00652673"/>
    <w:rsid w:val="00660FD0"/>
    <w:rsid w:val="00677BDF"/>
    <w:rsid w:val="00685FE8"/>
    <w:rsid w:val="00687469"/>
    <w:rsid w:val="0069189A"/>
    <w:rsid w:val="006927C8"/>
    <w:rsid w:val="00696DDF"/>
    <w:rsid w:val="006A0304"/>
    <w:rsid w:val="006A2EC8"/>
    <w:rsid w:val="006B2BCF"/>
    <w:rsid w:val="006B2CD5"/>
    <w:rsid w:val="006B40D6"/>
    <w:rsid w:val="006B6FCF"/>
    <w:rsid w:val="006C0B92"/>
    <w:rsid w:val="006C2903"/>
    <w:rsid w:val="006C450B"/>
    <w:rsid w:val="006D2F83"/>
    <w:rsid w:val="006E607C"/>
    <w:rsid w:val="006F3E22"/>
    <w:rsid w:val="00715011"/>
    <w:rsid w:val="00716BB4"/>
    <w:rsid w:val="00722A3B"/>
    <w:rsid w:val="0073189C"/>
    <w:rsid w:val="00734C05"/>
    <w:rsid w:val="007357A0"/>
    <w:rsid w:val="00745BC8"/>
    <w:rsid w:val="00761920"/>
    <w:rsid w:val="007622D2"/>
    <w:rsid w:val="00766625"/>
    <w:rsid w:val="00771313"/>
    <w:rsid w:val="007848A9"/>
    <w:rsid w:val="00792CD5"/>
    <w:rsid w:val="007A1B54"/>
    <w:rsid w:val="007A3CFA"/>
    <w:rsid w:val="007A4E7B"/>
    <w:rsid w:val="007A5927"/>
    <w:rsid w:val="007A5E5A"/>
    <w:rsid w:val="007A6E1B"/>
    <w:rsid w:val="007B7467"/>
    <w:rsid w:val="007C4EDC"/>
    <w:rsid w:val="007C5333"/>
    <w:rsid w:val="007C7A9D"/>
    <w:rsid w:val="007D1BE8"/>
    <w:rsid w:val="007D583D"/>
    <w:rsid w:val="007F5F69"/>
    <w:rsid w:val="008005AB"/>
    <w:rsid w:val="00806F98"/>
    <w:rsid w:val="00815ADB"/>
    <w:rsid w:val="00822CCE"/>
    <w:rsid w:val="00823EDA"/>
    <w:rsid w:val="0082607A"/>
    <w:rsid w:val="00840F8C"/>
    <w:rsid w:val="008418C6"/>
    <w:rsid w:val="00847AC3"/>
    <w:rsid w:val="00855C94"/>
    <w:rsid w:val="00893FD6"/>
    <w:rsid w:val="008C0527"/>
    <w:rsid w:val="008D5A80"/>
    <w:rsid w:val="008D627F"/>
    <w:rsid w:val="008F0CF6"/>
    <w:rsid w:val="008F303B"/>
    <w:rsid w:val="00901306"/>
    <w:rsid w:val="00904390"/>
    <w:rsid w:val="0091068F"/>
    <w:rsid w:val="00923B93"/>
    <w:rsid w:val="009251B9"/>
    <w:rsid w:val="009277FC"/>
    <w:rsid w:val="00935D00"/>
    <w:rsid w:val="009436FF"/>
    <w:rsid w:val="009437A3"/>
    <w:rsid w:val="00946890"/>
    <w:rsid w:val="00954C05"/>
    <w:rsid w:val="00954FAA"/>
    <w:rsid w:val="00975141"/>
    <w:rsid w:val="00975E34"/>
    <w:rsid w:val="00983ACF"/>
    <w:rsid w:val="00983C66"/>
    <w:rsid w:val="00993065"/>
    <w:rsid w:val="00996354"/>
    <w:rsid w:val="00997A83"/>
    <w:rsid w:val="009A501B"/>
    <w:rsid w:val="009C13E7"/>
    <w:rsid w:val="009C3ACB"/>
    <w:rsid w:val="009D30B7"/>
    <w:rsid w:val="009E4FEB"/>
    <w:rsid w:val="009E701F"/>
    <w:rsid w:val="009F1289"/>
    <w:rsid w:val="009F3388"/>
    <w:rsid w:val="009F7A13"/>
    <w:rsid w:val="00A051A0"/>
    <w:rsid w:val="00A15730"/>
    <w:rsid w:val="00A23723"/>
    <w:rsid w:val="00A23FC1"/>
    <w:rsid w:val="00A2630A"/>
    <w:rsid w:val="00A416F6"/>
    <w:rsid w:val="00A52DB9"/>
    <w:rsid w:val="00A662AB"/>
    <w:rsid w:val="00A71295"/>
    <w:rsid w:val="00A72127"/>
    <w:rsid w:val="00A743AB"/>
    <w:rsid w:val="00A82B35"/>
    <w:rsid w:val="00A9797F"/>
    <w:rsid w:val="00AA26B6"/>
    <w:rsid w:val="00AA7CD9"/>
    <w:rsid w:val="00AC68CC"/>
    <w:rsid w:val="00B11E5F"/>
    <w:rsid w:val="00B35374"/>
    <w:rsid w:val="00B4744D"/>
    <w:rsid w:val="00B4778B"/>
    <w:rsid w:val="00B5377E"/>
    <w:rsid w:val="00B86921"/>
    <w:rsid w:val="00B967BE"/>
    <w:rsid w:val="00B97CE6"/>
    <w:rsid w:val="00BA4A2B"/>
    <w:rsid w:val="00BB4A14"/>
    <w:rsid w:val="00BB4A4A"/>
    <w:rsid w:val="00BC0659"/>
    <w:rsid w:val="00BC09AD"/>
    <w:rsid w:val="00BC1185"/>
    <w:rsid w:val="00BE5C39"/>
    <w:rsid w:val="00BF68E4"/>
    <w:rsid w:val="00C153D4"/>
    <w:rsid w:val="00C16A20"/>
    <w:rsid w:val="00C27C8F"/>
    <w:rsid w:val="00C42068"/>
    <w:rsid w:val="00C54559"/>
    <w:rsid w:val="00C564F4"/>
    <w:rsid w:val="00C60FE9"/>
    <w:rsid w:val="00C62758"/>
    <w:rsid w:val="00C6558F"/>
    <w:rsid w:val="00C70260"/>
    <w:rsid w:val="00C70D53"/>
    <w:rsid w:val="00C7478E"/>
    <w:rsid w:val="00C748C9"/>
    <w:rsid w:val="00C77E2C"/>
    <w:rsid w:val="00C85407"/>
    <w:rsid w:val="00C90AA1"/>
    <w:rsid w:val="00C92778"/>
    <w:rsid w:val="00CB03D5"/>
    <w:rsid w:val="00CC554C"/>
    <w:rsid w:val="00CD7E52"/>
    <w:rsid w:val="00CE3B0D"/>
    <w:rsid w:val="00CE77C8"/>
    <w:rsid w:val="00CF4F62"/>
    <w:rsid w:val="00D010A7"/>
    <w:rsid w:val="00D03627"/>
    <w:rsid w:val="00D048CB"/>
    <w:rsid w:val="00D12ED3"/>
    <w:rsid w:val="00D1659E"/>
    <w:rsid w:val="00D20C72"/>
    <w:rsid w:val="00D30FD0"/>
    <w:rsid w:val="00D45A38"/>
    <w:rsid w:val="00D5159D"/>
    <w:rsid w:val="00D645AA"/>
    <w:rsid w:val="00D65DCD"/>
    <w:rsid w:val="00D67E50"/>
    <w:rsid w:val="00D704CB"/>
    <w:rsid w:val="00D72862"/>
    <w:rsid w:val="00D76845"/>
    <w:rsid w:val="00D8588C"/>
    <w:rsid w:val="00D86DE8"/>
    <w:rsid w:val="00D96AE2"/>
    <w:rsid w:val="00DA7AC8"/>
    <w:rsid w:val="00DB0499"/>
    <w:rsid w:val="00DB0886"/>
    <w:rsid w:val="00DB1110"/>
    <w:rsid w:val="00DB74F5"/>
    <w:rsid w:val="00DC5296"/>
    <w:rsid w:val="00DD1319"/>
    <w:rsid w:val="00DE298B"/>
    <w:rsid w:val="00DE5F6F"/>
    <w:rsid w:val="00DF0618"/>
    <w:rsid w:val="00DF28BC"/>
    <w:rsid w:val="00DF32B7"/>
    <w:rsid w:val="00DF3754"/>
    <w:rsid w:val="00DF62DC"/>
    <w:rsid w:val="00E07641"/>
    <w:rsid w:val="00E15508"/>
    <w:rsid w:val="00E2236B"/>
    <w:rsid w:val="00E24856"/>
    <w:rsid w:val="00E3408C"/>
    <w:rsid w:val="00E351DE"/>
    <w:rsid w:val="00E36A47"/>
    <w:rsid w:val="00E44D8E"/>
    <w:rsid w:val="00E4575E"/>
    <w:rsid w:val="00E46A03"/>
    <w:rsid w:val="00E63765"/>
    <w:rsid w:val="00E653C7"/>
    <w:rsid w:val="00E80CCC"/>
    <w:rsid w:val="00E81A71"/>
    <w:rsid w:val="00E85A44"/>
    <w:rsid w:val="00E96FE8"/>
    <w:rsid w:val="00E97467"/>
    <w:rsid w:val="00EA1C79"/>
    <w:rsid w:val="00EC0DC3"/>
    <w:rsid w:val="00ED2F49"/>
    <w:rsid w:val="00EE15F9"/>
    <w:rsid w:val="00F03866"/>
    <w:rsid w:val="00F03D82"/>
    <w:rsid w:val="00F04852"/>
    <w:rsid w:val="00F056AD"/>
    <w:rsid w:val="00F06037"/>
    <w:rsid w:val="00F140D0"/>
    <w:rsid w:val="00F142F4"/>
    <w:rsid w:val="00F144F6"/>
    <w:rsid w:val="00F2240C"/>
    <w:rsid w:val="00F2262F"/>
    <w:rsid w:val="00F226B9"/>
    <w:rsid w:val="00F47D39"/>
    <w:rsid w:val="00F51B71"/>
    <w:rsid w:val="00F522CF"/>
    <w:rsid w:val="00F60718"/>
    <w:rsid w:val="00F70248"/>
    <w:rsid w:val="00F746CB"/>
    <w:rsid w:val="00F841BA"/>
    <w:rsid w:val="00F87A5F"/>
    <w:rsid w:val="00F87E5A"/>
    <w:rsid w:val="00F90EB4"/>
    <w:rsid w:val="00FA5874"/>
    <w:rsid w:val="00FB0DE6"/>
    <w:rsid w:val="00FB13BD"/>
    <w:rsid w:val="00FB246D"/>
    <w:rsid w:val="00FC4322"/>
    <w:rsid w:val="00FC5230"/>
    <w:rsid w:val="00FC6A23"/>
    <w:rsid w:val="00FC7F78"/>
    <w:rsid w:val="00FC7FAD"/>
    <w:rsid w:val="00FD0C28"/>
    <w:rsid w:val="00FE2591"/>
    <w:rsid w:val="00FE3435"/>
    <w:rsid w:val="00FE4A70"/>
    <w:rsid w:val="00FF0AA5"/>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A83D1"/>
  <w15:docId w15:val="{62F03657-D28A-436C-84DD-FEE6E6975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26D4"/>
    <w:pPr>
      <w:spacing w:after="0" w:line="240" w:lineRule="auto"/>
    </w:pPr>
    <w:rPr>
      <w:rFonts w:ascii="Calibri" w:eastAsia="Calibri" w:hAnsi="Calibri" w:cs="Arial"/>
      <w:sz w:val="20"/>
      <w:szCs w:val="20"/>
    </w:rPr>
  </w:style>
  <w:style w:type="paragraph" w:styleId="Heading1">
    <w:name w:val="heading 1"/>
    <w:basedOn w:val="Normal"/>
    <w:next w:val="Normal"/>
    <w:link w:val="Heading1Char"/>
    <w:uiPriority w:val="9"/>
    <w:qFormat/>
    <w:rsid w:val="00BE5C39"/>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26D4"/>
    <w:pPr>
      <w:ind w:left="720"/>
      <w:contextualSpacing/>
    </w:pPr>
  </w:style>
  <w:style w:type="table" w:styleId="TableGrid">
    <w:name w:val="Table Grid"/>
    <w:basedOn w:val="TableNormal"/>
    <w:uiPriority w:val="39"/>
    <w:rsid w:val="003A26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B4A4A"/>
    <w:pPr>
      <w:tabs>
        <w:tab w:val="center" w:pos="4513"/>
        <w:tab w:val="right" w:pos="9026"/>
      </w:tabs>
    </w:pPr>
  </w:style>
  <w:style w:type="character" w:customStyle="1" w:styleId="HeaderChar">
    <w:name w:val="Header Char"/>
    <w:basedOn w:val="DefaultParagraphFont"/>
    <w:link w:val="Header"/>
    <w:uiPriority w:val="99"/>
    <w:rsid w:val="00BB4A4A"/>
    <w:rPr>
      <w:rFonts w:ascii="Calibri" w:eastAsia="Calibri" w:hAnsi="Calibri" w:cs="Arial"/>
      <w:sz w:val="20"/>
      <w:szCs w:val="20"/>
    </w:rPr>
  </w:style>
  <w:style w:type="paragraph" w:styleId="Footer">
    <w:name w:val="footer"/>
    <w:basedOn w:val="Normal"/>
    <w:link w:val="FooterChar"/>
    <w:uiPriority w:val="99"/>
    <w:unhideWhenUsed/>
    <w:rsid w:val="00BB4A4A"/>
    <w:pPr>
      <w:tabs>
        <w:tab w:val="center" w:pos="4513"/>
        <w:tab w:val="right" w:pos="9026"/>
      </w:tabs>
    </w:pPr>
  </w:style>
  <w:style w:type="character" w:customStyle="1" w:styleId="FooterChar">
    <w:name w:val="Footer Char"/>
    <w:basedOn w:val="DefaultParagraphFont"/>
    <w:link w:val="Footer"/>
    <w:uiPriority w:val="99"/>
    <w:rsid w:val="00BB4A4A"/>
    <w:rPr>
      <w:rFonts w:ascii="Calibri" w:eastAsia="Calibri" w:hAnsi="Calibri" w:cs="Arial"/>
      <w:sz w:val="20"/>
      <w:szCs w:val="20"/>
    </w:rPr>
  </w:style>
  <w:style w:type="paragraph" w:styleId="BalloonText">
    <w:name w:val="Balloon Text"/>
    <w:basedOn w:val="Normal"/>
    <w:link w:val="BalloonTextChar"/>
    <w:uiPriority w:val="99"/>
    <w:semiHidden/>
    <w:unhideWhenUsed/>
    <w:rsid w:val="00E2236B"/>
    <w:rPr>
      <w:rFonts w:ascii="Tahoma" w:hAnsi="Tahoma" w:cs="Tahoma"/>
      <w:sz w:val="16"/>
      <w:szCs w:val="16"/>
    </w:rPr>
  </w:style>
  <w:style w:type="character" w:customStyle="1" w:styleId="BalloonTextChar">
    <w:name w:val="Balloon Text Char"/>
    <w:basedOn w:val="DefaultParagraphFont"/>
    <w:link w:val="BalloonText"/>
    <w:uiPriority w:val="99"/>
    <w:semiHidden/>
    <w:rsid w:val="00E2236B"/>
    <w:rPr>
      <w:rFonts w:ascii="Tahoma" w:eastAsia="Calibri" w:hAnsi="Tahoma" w:cs="Tahoma"/>
      <w:sz w:val="16"/>
      <w:szCs w:val="16"/>
    </w:rPr>
  </w:style>
  <w:style w:type="character" w:styleId="Hyperlink">
    <w:name w:val="Hyperlink"/>
    <w:basedOn w:val="DefaultParagraphFont"/>
    <w:uiPriority w:val="99"/>
    <w:unhideWhenUsed/>
    <w:rsid w:val="00F04852"/>
    <w:rPr>
      <w:color w:val="0000FF" w:themeColor="hyperlink"/>
      <w:u w:val="single"/>
    </w:rPr>
  </w:style>
  <w:style w:type="paragraph" w:styleId="NormalWeb">
    <w:name w:val="Normal (Web)"/>
    <w:basedOn w:val="Normal"/>
    <w:uiPriority w:val="99"/>
    <w:unhideWhenUsed/>
    <w:rsid w:val="001F49B2"/>
    <w:pPr>
      <w:spacing w:before="100" w:beforeAutospacing="1" w:after="100" w:afterAutospacing="1"/>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BE5C39"/>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5131434">
      <w:bodyDiv w:val="1"/>
      <w:marLeft w:val="0"/>
      <w:marRight w:val="0"/>
      <w:marTop w:val="0"/>
      <w:marBottom w:val="0"/>
      <w:divBdr>
        <w:top w:val="none" w:sz="0" w:space="0" w:color="auto"/>
        <w:left w:val="none" w:sz="0" w:space="0" w:color="auto"/>
        <w:bottom w:val="none" w:sz="0" w:space="0" w:color="auto"/>
        <w:right w:val="none" w:sz="0" w:space="0" w:color="auto"/>
      </w:divBdr>
    </w:div>
    <w:div w:id="456024826">
      <w:bodyDiv w:val="1"/>
      <w:marLeft w:val="0"/>
      <w:marRight w:val="0"/>
      <w:marTop w:val="0"/>
      <w:marBottom w:val="0"/>
      <w:divBdr>
        <w:top w:val="none" w:sz="0" w:space="0" w:color="auto"/>
        <w:left w:val="none" w:sz="0" w:space="0" w:color="auto"/>
        <w:bottom w:val="none" w:sz="0" w:space="0" w:color="auto"/>
        <w:right w:val="none" w:sz="0" w:space="0" w:color="auto"/>
      </w:divBdr>
    </w:div>
    <w:div w:id="1623606698">
      <w:bodyDiv w:val="1"/>
      <w:marLeft w:val="0"/>
      <w:marRight w:val="0"/>
      <w:marTop w:val="0"/>
      <w:marBottom w:val="0"/>
      <w:divBdr>
        <w:top w:val="none" w:sz="0" w:space="0" w:color="auto"/>
        <w:left w:val="none" w:sz="0" w:space="0" w:color="auto"/>
        <w:bottom w:val="none" w:sz="0" w:space="0" w:color="auto"/>
        <w:right w:val="none" w:sz="0" w:space="0" w:color="auto"/>
      </w:divBdr>
    </w:div>
    <w:div w:id="195147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4BCCA-E274-4760-850E-BC614933E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4</Pages>
  <Words>1378</Words>
  <Characters>7856</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adari</dc:creator>
  <cp:lastModifiedBy>user</cp:lastModifiedBy>
  <cp:revision>44</cp:revision>
  <cp:lastPrinted>2025-02-11T05:48:00Z</cp:lastPrinted>
  <dcterms:created xsi:type="dcterms:W3CDTF">2025-02-11T06:14:00Z</dcterms:created>
  <dcterms:modified xsi:type="dcterms:W3CDTF">2025-02-15T09:41:00Z</dcterms:modified>
</cp:coreProperties>
</file>